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1EF4B" w14:textId="77777777" w:rsidR="00F32395" w:rsidRPr="000F03AF" w:rsidRDefault="00F32395" w:rsidP="00AF4C0A">
      <w:pPr>
        <w:spacing w:after="120"/>
        <w:jc w:val="both"/>
        <w:rPr>
          <w:rFonts w:cs="Arial"/>
          <w:sz w:val="22"/>
          <w:szCs w:val="22"/>
          <w:u w:val="single"/>
        </w:rPr>
      </w:pPr>
      <w:r w:rsidRPr="000F03AF">
        <w:rPr>
          <w:rFonts w:cs="Arial"/>
          <w:sz w:val="22"/>
          <w:szCs w:val="22"/>
          <w:u w:val="single"/>
        </w:rPr>
        <w:t>Medienmitteilung des OK ESAF 2025 Glarnerland+ vom Freitag, 9. September 2022</w:t>
      </w:r>
      <w:r w:rsidR="002D4917" w:rsidRPr="000F03AF">
        <w:rPr>
          <w:rFonts w:cs="Arial"/>
          <w:sz w:val="22"/>
          <w:szCs w:val="22"/>
          <w:u w:val="single"/>
        </w:rPr>
        <w:tab/>
      </w:r>
    </w:p>
    <w:p w14:paraId="7001EF4C" w14:textId="77777777" w:rsidR="00F32395" w:rsidRPr="000F03AF" w:rsidRDefault="00F32395" w:rsidP="00AF4C0A">
      <w:pPr>
        <w:ind w:left="1134" w:hanging="1134"/>
        <w:jc w:val="both"/>
        <w:rPr>
          <w:rFonts w:cs="Arial"/>
          <w:sz w:val="22"/>
          <w:szCs w:val="22"/>
        </w:rPr>
      </w:pPr>
    </w:p>
    <w:p w14:paraId="7001EF4D" w14:textId="77777777" w:rsidR="00F32395" w:rsidRPr="000F03AF" w:rsidRDefault="00F32395" w:rsidP="00AF4C0A">
      <w:pPr>
        <w:jc w:val="both"/>
        <w:rPr>
          <w:rFonts w:cs="Arial"/>
          <w:b/>
          <w:color w:val="D8222A"/>
          <w:sz w:val="22"/>
          <w:szCs w:val="22"/>
        </w:rPr>
      </w:pPr>
      <w:r w:rsidRPr="000F03AF">
        <w:rPr>
          <w:rFonts w:cs="Arial"/>
          <w:b/>
          <w:color w:val="D8222A"/>
          <w:sz w:val="22"/>
          <w:szCs w:val="22"/>
        </w:rPr>
        <w:t>Sperrfrist: Freitag, 9. September, 11.00 Uhr</w:t>
      </w:r>
    </w:p>
    <w:p w14:paraId="7001EF4E" w14:textId="77777777" w:rsidR="00F32395" w:rsidRDefault="00F32395" w:rsidP="00AF4C0A">
      <w:pPr>
        <w:jc w:val="both"/>
        <w:rPr>
          <w:rFonts w:cs="Arial"/>
          <w:bCs/>
          <w:sz w:val="22"/>
          <w:szCs w:val="22"/>
        </w:rPr>
      </w:pPr>
    </w:p>
    <w:p w14:paraId="6F4F7695" w14:textId="33876B90" w:rsidR="000F03AF" w:rsidRPr="000F03AF" w:rsidRDefault="000F03AF" w:rsidP="00AF4C0A">
      <w:pPr>
        <w:jc w:val="both"/>
        <w:rPr>
          <w:rFonts w:cs="Arial"/>
          <w:b/>
          <w:sz w:val="22"/>
          <w:szCs w:val="22"/>
        </w:rPr>
      </w:pPr>
      <w:r w:rsidRPr="000F03AF">
        <w:rPr>
          <w:rFonts w:cs="Arial"/>
          <w:b/>
          <w:sz w:val="22"/>
          <w:szCs w:val="22"/>
        </w:rPr>
        <w:t>ESAF 2025 Glarnerland+: Erfolgreiches Anschwingen durchgeführt</w:t>
      </w:r>
    </w:p>
    <w:p w14:paraId="4B370340" w14:textId="77777777" w:rsidR="000F03AF" w:rsidRPr="000F03AF" w:rsidRDefault="000F03AF" w:rsidP="00AF4C0A">
      <w:pPr>
        <w:jc w:val="both"/>
        <w:rPr>
          <w:rFonts w:cs="Arial"/>
          <w:bCs/>
          <w:sz w:val="22"/>
          <w:szCs w:val="22"/>
        </w:rPr>
      </w:pPr>
    </w:p>
    <w:p w14:paraId="7001EF4F" w14:textId="7D5E18A8" w:rsidR="00F32395" w:rsidRPr="000F03AF" w:rsidRDefault="00F32395" w:rsidP="00AF4C0A">
      <w:pPr>
        <w:jc w:val="both"/>
        <w:rPr>
          <w:rFonts w:cs="Arial"/>
          <w:b/>
          <w:sz w:val="22"/>
          <w:szCs w:val="22"/>
        </w:rPr>
      </w:pPr>
      <w:r w:rsidRPr="000F03AF">
        <w:rPr>
          <w:rFonts w:cs="Arial"/>
          <w:b/>
          <w:sz w:val="22"/>
          <w:szCs w:val="22"/>
        </w:rPr>
        <w:t xml:space="preserve">Zehn Tage nach dem «Eidgenössischen» in Pratteln im Baselbiet lud das OK ESAF 2025 Glarnerland+ zum Anschwingen, dem ersten offiziellen Medienanlass. Vorgestellt wurden die Königspartner, das Festlogo und der Siegermuni. Und mit ihnen wurden einige </w:t>
      </w:r>
      <w:proofErr w:type="spellStart"/>
      <w:r w:rsidRPr="000F03AF">
        <w:rPr>
          <w:rFonts w:cs="Arial"/>
          <w:b/>
          <w:sz w:val="22"/>
          <w:szCs w:val="22"/>
        </w:rPr>
        <w:t>Überraschungenenthüllt</w:t>
      </w:r>
      <w:proofErr w:type="spellEnd"/>
      <w:r w:rsidRPr="000F03AF">
        <w:rPr>
          <w:rFonts w:cs="Arial"/>
          <w:b/>
          <w:sz w:val="22"/>
          <w:szCs w:val="22"/>
        </w:rPr>
        <w:t xml:space="preserve">. </w:t>
      </w:r>
    </w:p>
    <w:p w14:paraId="7001EF50" w14:textId="77777777" w:rsidR="00F32395" w:rsidRPr="000F03AF" w:rsidRDefault="00F32395" w:rsidP="00AF4C0A">
      <w:pPr>
        <w:jc w:val="both"/>
        <w:rPr>
          <w:rFonts w:cs="Arial"/>
          <w:b/>
          <w:sz w:val="22"/>
          <w:szCs w:val="22"/>
        </w:rPr>
      </w:pPr>
    </w:p>
    <w:p w14:paraId="7001EF51" w14:textId="77777777" w:rsidR="00F32395" w:rsidRPr="000F03AF" w:rsidRDefault="00F32395" w:rsidP="00AF4C0A">
      <w:pPr>
        <w:jc w:val="both"/>
        <w:rPr>
          <w:rFonts w:cs="Arial"/>
          <w:b/>
          <w:sz w:val="22"/>
          <w:szCs w:val="22"/>
        </w:rPr>
      </w:pPr>
      <w:r w:rsidRPr="000F03AF">
        <w:rPr>
          <w:rFonts w:cs="Arial"/>
          <w:b/>
          <w:sz w:val="22"/>
          <w:szCs w:val="22"/>
        </w:rPr>
        <w:t>Das «+» wird sicht- und erlebbar</w:t>
      </w:r>
    </w:p>
    <w:p w14:paraId="7001EF52" w14:textId="77777777" w:rsidR="00F32395" w:rsidRPr="000F03AF" w:rsidRDefault="00F32395" w:rsidP="00AF4C0A">
      <w:pPr>
        <w:jc w:val="both"/>
        <w:rPr>
          <w:rFonts w:cs="Arial"/>
          <w:bCs/>
          <w:sz w:val="22"/>
          <w:szCs w:val="22"/>
        </w:rPr>
      </w:pPr>
      <w:r w:rsidRPr="000F03AF">
        <w:rPr>
          <w:rFonts w:cs="Arial"/>
          <w:bCs/>
          <w:sz w:val="22"/>
          <w:szCs w:val="22"/>
        </w:rPr>
        <w:t>Der erste offizielle Medienanlass des ESAF 2025 Glarnerland+ fand im Sportzentrum Kerenzerberg in Filzbach statt. Dort, wo dereinst sämtliche Sportler in extralangen Betten nächtigen werden. Und wo sich den rund 50 Gästen des Anschwingens ein atemberaubender Blick ins Sarganserland und Linthgebiet bot, die Unterstützerregion, die für das «+» in Glarnerland+ steht. Doch dazu später mehr.</w:t>
      </w:r>
    </w:p>
    <w:p w14:paraId="7001EF53" w14:textId="77777777" w:rsidR="00F32395" w:rsidRPr="000F03AF" w:rsidRDefault="00F32395" w:rsidP="00AF4C0A">
      <w:pPr>
        <w:jc w:val="both"/>
        <w:rPr>
          <w:rFonts w:cs="Arial"/>
          <w:sz w:val="22"/>
          <w:szCs w:val="22"/>
        </w:rPr>
      </w:pPr>
    </w:p>
    <w:p w14:paraId="7001EF54" w14:textId="77777777" w:rsidR="00F32395" w:rsidRPr="000F03AF" w:rsidRDefault="00F32395" w:rsidP="00AF4C0A">
      <w:pPr>
        <w:jc w:val="both"/>
        <w:rPr>
          <w:rFonts w:cs="Arial"/>
          <w:b/>
          <w:bCs/>
          <w:sz w:val="22"/>
          <w:szCs w:val="22"/>
        </w:rPr>
      </w:pPr>
      <w:r w:rsidRPr="000F03AF">
        <w:rPr>
          <w:rFonts w:cs="Arial"/>
          <w:b/>
          <w:bCs/>
          <w:sz w:val="22"/>
          <w:szCs w:val="22"/>
        </w:rPr>
        <w:t>Einigkeit gilt es zu erarbeiten – bei den Schwingern…</w:t>
      </w:r>
    </w:p>
    <w:p w14:paraId="7001EF55" w14:textId="77777777" w:rsidR="00F32395" w:rsidRPr="000F03AF" w:rsidRDefault="00F32395" w:rsidP="00AF4C0A">
      <w:pPr>
        <w:jc w:val="both"/>
        <w:rPr>
          <w:rFonts w:cs="Arial"/>
          <w:bCs/>
          <w:sz w:val="22"/>
          <w:szCs w:val="22"/>
        </w:rPr>
      </w:pPr>
      <w:r w:rsidRPr="000F03AF">
        <w:rPr>
          <w:rFonts w:cs="Arial"/>
          <w:bCs/>
          <w:sz w:val="22"/>
          <w:szCs w:val="22"/>
        </w:rPr>
        <w:t xml:space="preserve">Fabienne Gyr, welche bereits in der Kandidaturphase aktiv für das ESAF 2025 Glarnerland+ warb, führte erneut charmant und sympathisch durch das Programm. </w:t>
      </w:r>
    </w:p>
    <w:p w14:paraId="7001EF56" w14:textId="77777777" w:rsidR="00F32395" w:rsidRPr="000F03AF" w:rsidRDefault="00F32395" w:rsidP="00AF4C0A">
      <w:pPr>
        <w:jc w:val="both"/>
        <w:rPr>
          <w:rFonts w:cs="Arial"/>
          <w:bCs/>
          <w:sz w:val="22"/>
          <w:szCs w:val="22"/>
        </w:rPr>
      </w:pPr>
      <w:r w:rsidRPr="000F03AF">
        <w:rPr>
          <w:rFonts w:cs="Arial"/>
          <w:bCs/>
          <w:sz w:val="22"/>
          <w:szCs w:val="22"/>
        </w:rPr>
        <w:t>In einer ersten Gesprächsrunde mit OK-Präsident Jakob Kamm, Trägervereinspräsident Hans-Ruedi Hauser und Bereichsleiterin Marketing und Kommunikation Katrin Egger fühlte sie den Dreien denn auch gleich auf den Zahn. Dabei wurde deutlich, dass Einigkeit erarbeitet sein will. So hat sich Hans-Ruedi Hauser vom anfänglichen Skeptiker zum grossen Unterstützer gemausert: «Als Jakob Kamm 2011 mit der Idee, bei uns im Glarnerland ein ESAF durchzuführen, zu mir kam, sagte ich ihm, er sei grössenwahnsinnig. Heute stehen wir Schwinger vollkommen hinter dem Anlass.»</w:t>
      </w:r>
    </w:p>
    <w:p w14:paraId="7001EF57" w14:textId="77777777" w:rsidR="00F32395" w:rsidRPr="000F03AF" w:rsidRDefault="00F32395" w:rsidP="00AF4C0A">
      <w:pPr>
        <w:jc w:val="both"/>
        <w:rPr>
          <w:rFonts w:cs="Arial"/>
          <w:bCs/>
          <w:sz w:val="22"/>
          <w:szCs w:val="22"/>
        </w:rPr>
      </w:pPr>
    </w:p>
    <w:p w14:paraId="7001EF58" w14:textId="77777777" w:rsidR="00F32395" w:rsidRPr="000F03AF" w:rsidRDefault="00F32395" w:rsidP="00AF4C0A">
      <w:pPr>
        <w:jc w:val="both"/>
        <w:rPr>
          <w:rFonts w:cs="Arial"/>
          <w:b/>
          <w:bCs/>
          <w:sz w:val="22"/>
          <w:szCs w:val="22"/>
        </w:rPr>
      </w:pPr>
      <w:r w:rsidRPr="000F03AF">
        <w:rPr>
          <w:rFonts w:cs="Arial"/>
          <w:b/>
          <w:bCs/>
          <w:sz w:val="22"/>
          <w:szCs w:val="22"/>
        </w:rPr>
        <w:t>…wie auch beim Logo</w:t>
      </w:r>
    </w:p>
    <w:p w14:paraId="7001EF59" w14:textId="77777777" w:rsidR="00F32395" w:rsidRPr="000F03AF" w:rsidRDefault="00F32395" w:rsidP="00AF4C0A">
      <w:pPr>
        <w:jc w:val="both"/>
        <w:rPr>
          <w:rFonts w:cs="Arial"/>
          <w:sz w:val="22"/>
          <w:szCs w:val="22"/>
        </w:rPr>
      </w:pPr>
      <w:r w:rsidRPr="000F03AF">
        <w:rPr>
          <w:rFonts w:cs="Arial"/>
          <w:sz w:val="22"/>
          <w:szCs w:val="22"/>
        </w:rPr>
        <w:t>Ähnliches wusste auch Katrin Egger zu berichten. Sie hat gemeinsam mit der Agentur Kraftkom, welche bereits den Kandidaturauftritt verantwortete, dem Entscheidungsgremium drei Entwürfe des Festlogos vorgelegt. Zu Beginn gefiel den Herren keiner. «Ein Logo entsteht durch Auseinandersetzung mit den Botschaften, für die es stehen soll. Diese haben wir bereits anfangs Jahr in unserer ESAF Marken-DNA definiert. Und es kann gefallen oder eben auch nicht. Das Aufzeigen der Herleitung hat dann aber im Gremium rasch zu Einigkeit und Begeisterung geführt. Das war ein wertvoller, spannender und befriedigender Prozess.»</w:t>
      </w:r>
    </w:p>
    <w:p w14:paraId="7001EF5A" w14:textId="77777777" w:rsidR="00F32395" w:rsidRPr="000F03AF" w:rsidRDefault="00F32395" w:rsidP="00AF4C0A">
      <w:pPr>
        <w:jc w:val="both"/>
        <w:rPr>
          <w:rFonts w:cs="Arial"/>
          <w:sz w:val="22"/>
          <w:szCs w:val="22"/>
        </w:rPr>
      </w:pPr>
    </w:p>
    <w:p w14:paraId="7001EF5B" w14:textId="77777777" w:rsidR="00F32395" w:rsidRPr="000F03AF" w:rsidRDefault="00F32395" w:rsidP="00AF4C0A">
      <w:pPr>
        <w:jc w:val="both"/>
        <w:rPr>
          <w:rFonts w:cs="Arial"/>
          <w:b/>
          <w:bCs/>
          <w:sz w:val="22"/>
          <w:szCs w:val="22"/>
        </w:rPr>
      </w:pPr>
      <w:r w:rsidRPr="000F03AF">
        <w:rPr>
          <w:rFonts w:cs="Arial"/>
          <w:b/>
          <w:bCs/>
          <w:sz w:val="22"/>
          <w:szCs w:val="22"/>
        </w:rPr>
        <w:t>Erstmals in der Geschichte sieben Königspartner</w:t>
      </w:r>
    </w:p>
    <w:p w14:paraId="7001EF5C" w14:textId="77777777" w:rsidR="00F32395" w:rsidRPr="000F03AF" w:rsidRDefault="00F32395" w:rsidP="00AF4C0A">
      <w:pPr>
        <w:jc w:val="both"/>
        <w:rPr>
          <w:rFonts w:cs="Arial"/>
          <w:sz w:val="22"/>
          <w:szCs w:val="22"/>
        </w:rPr>
      </w:pPr>
      <w:r w:rsidRPr="000F03AF">
        <w:rPr>
          <w:rFonts w:cs="Arial"/>
          <w:sz w:val="22"/>
          <w:szCs w:val="22"/>
        </w:rPr>
        <w:t xml:space="preserve">In der nächsten Gesprächsrunde nahmen sämtliche </w:t>
      </w:r>
      <w:proofErr w:type="gramStart"/>
      <w:r w:rsidRPr="000F03AF">
        <w:rPr>
          <w:rFonts w:cs="Arial"/>
          <w:sz w:val="22"/>
          <w:szCs w:val="22"/>
        </w:rPr>
        <w:t>Vertreter:innen</w:t>
      </w:r>
      <w:proofErr w:type="gramEnd"/>
      <w:r w:rsidRPr="000F03AF">
        <w:rPr>
          <w:rFonts w:cs="Arial"/>
          <w:sz w:val="22"/>
          <w:szCs w:val="22"/>
        </w:rPr>
        <w:t xml:space="preserve"> aller Königspartner auf den Strohballen Platz. Patrik Gallati von der Glarner Kantonalbank, Marc Rösti von Die Mobiliar, Liza Stark von Migros, Patrick </w:t>
      </w:r>
      <w:proofErr w:type="spellStart"/>
      <w:r w:rsidRPr="000F03AF">
        <w:rPr>
          <w:rFonts w:cs="Arial"/>
          <w:sz w:val="22"/>
          <w:szCs w:val="22"/>
        </w:rPr>
        <w:t>Farinato</w:t>
      </w:r>
      <w:proofErr w:type="spellEnd"/>
      <w:r w:rsidRPr="000F03AF">
        <w:rPr>
          <w:rFonts w:cs="Arial"/>
          <w:sz w:val="22"/>
          <w:szCs w:val="22"/>
        </w:rPr>
        <w:t xml:space="preserve"> von Läderach chocolatier suisse, Claude Blatter von Feldschlösschen, Stefan Gass von Suzuki Schweiz und Andrea Meier von Swisscom erläuterten, warum sie sich am ESAF 2025 Glarnerland+ engagieren. Allen Aussagen war gemein, dass man sich für das Wertesystem der Schwingerfamilie stark machen wolle. So teile man sich die Freude an Tradition, Partnerschaft, Zuverlässigkeit, Bodenständigkeit, Swissness und dem Schweizer Nationalsport.</w:t>
      </w:r>
    </w:p>
    <w:p w14:paraId="7001EF5D" w14:textId="77777777" w:rsidR="00F32395" w:rsidRPr="000F03AF" w:rsidRDefault="00F32395" w:rsidP="00AF4C0A">
      <w:pPr>
        <w:jc w:val="both"/>
        <w:rPr>
          <w:rFonts w:cs="Arial"/>
          <w:sz w:val="22"/>
          <w:szCs w:val="22"/>
        </w:rPr>
      </w:pPr>
    </w:p>
    <w:p w14:paraId="7001EF5E" w14:textId="77777777" w:rsidR="00F32395" w:rsidRPr="000F03AF" w:rsidRDefault="00F32395" w:rsidP="00AF4C0A">
      <w:pPr>
        <w:jc w:val="both"/>
        <w:rPr>
          <w:rFonts w:cs="Arial"/>
          <w:b/>
          <w:sz w:val="22"/>
          <w:szCs w:val="22"/>
        </w:rPr>
      </w:pPr>
      <w:r w:rsidRPr="000F03AF">
        <w:rPr>
          <w:rFonts w:cs="Arial"/>
          <w:sz w:val="22"/>
          <w:szCs w:val="22"/>
        </w:rPr>
        <w:lastRenderedPageBreak/>
        <w:t xml:space="preserve">Dass es gelungen ist, erstmals in der Geschichte sieben Königspartner fürs ESAF zu begeistern, freut auch Jakob Kamm besonders: </w:t>
      </w:r>
      <w:proofErr w:type="gramStart"/>
      <w:r w:rsidRPr="000F03AF">
        <w:rPr>
          <w:rFonts w:cs="Arial"/>
          <w:sz w:val="22"/>
          <w:szCs w:val="22"/>
        </w:rPr>
        <w:t>«</w:t>
      </w:r>
      <w:proofErr w:type="gramEnd"/>
      <w:r w:rsidRPr="000F03AF">
        <w:rPr>
          <w:rFonts w:cs="Arial"/>
          <w:sz w:val="22"/>
          <w:szCs w:val="22"/>
        </w:rPr>
        <w:t>Dass wir drei neue und vier «Routiniers», zwei regionale und fünf nationale Königspartner an Bord wissen dürfen, macht uns unglaublich stolz. Die Tatsache, dass wir diese sieben bereits drei Jahre vor dem Fest präsentieren dürfen, setzt dem Ganzen die Krone auf. Unseren herzlichsten Dank euch allen!»</w:t>
      </w:r>
    </w:p>
    <w:p w14:paraId="7001EF5F" w14:textId="77777777" w:rsidR="00F32395" w:rsidRPr="000F03AF" w:rsidRDefault="00F32395" w:rsidP="00AF4C0A">
      <w:pPr>
        <w:jc w:val="both"/>
        <w:rPr>
          <w:rFonts w:cs="Arial"/>
          <w:sz w:val="22"/>
          <w:szCs w:val="22"/>
        </w:rPr>
      </w:pPr>
    </w:p>
    <w:p w14:paraId="7001EF67" w14:textId="77777777" w:rsidR="00F32395" w:rsidRPr="000F03AF" w:rsidRDefault="00F32395" w:rsidP="00AF4C0A">
      <w:pPr>
        <w:jc w:val="both"/>
        <w:rPr>
          <w:rFonts w:cs="Arial"/>
          <w:b/>
          <w:bCs/>
          <w:sz w:val="22"/>
          <w:szCs w:val="22"/>
        </w:rPr>
      </w:pPr>
      <w:r w:rsidRPr="000F03AF">
        <w:rPr>
          <w:rFonts w:cs="Arial"/>
          <w:b/>
          <w:bCs/>
          <w:sz w:val="22"/>
          <w:szCs w:val="22"/>
        </w:rPr>
        <w:t xml:space="preserve">Auch die Politik steht hinter dem ESAF </w:t>
      </w:r>
    </w:p>
    <w:p w14:paraId="7001EF68" w14:textId="77777777" w:rsidR="00F32395" w:rsidRPr="000F03AF" w:rsidRDefault="00F32395" w:rsidP="00AF4C0A">
      <w:pPr>
        <w:jc w:val="both"/>
        <w:rPr>
          <w:rFonts w:cs="Arial"/>
          <w:sz w:val="22"/>
          <w:szCs w:val="22"/>
        </w:rPr>
      </w:pPr>
      <w:r w:rsidRPr="000F03AF">
        <w:rPr>
          <w:rFonts w:cs="Arial"/>
          <w:sz w:val="22"/>
          <w:szCs w:val="22"/>
        </w:rPr>
        <w:t>Als nächstes standen Landamman und Regierungsrat des Kantons Glarus Benjamin Mühlemann und Gemeindepräsident Glarus Nord Thomas Kistler Red und Antwort. Die Chance, die das ESAF 2025 dem Glarnerland und Umgebung biete, sei einmalig, so die beiden Politiker. «Das Glarnerland und die umliegenden Regionen werden im Jahr 2025 zum touristischen Brennpunkt der ganzen Schweiz und wir wollen unseren Gäste</w:t>
      </w:r>
      <w:r w:rsidR="002D4917" w:rsidRPr="000F03AF">
        <w:rPr>
          <w:rFonts w:cs="Arial"/>
          <w:sz w:val="22"/>
          <w:szCs w:val="22"/>
        </w:rPr>
        <w:t>n</w:t>
      </w:r>
      <w:r w:rsidRPr="000F03AF">
        <w:rPr>
          <w:rFonts w:cs="Arial"/>
          <w:sz w:val="22"/>
          <w:szCs w:val="22"/>
        </w:rPr>
        <w:t xml:space="preserve"> ein perfektes Erlebnis bieten», so Benjamin Mühlemann. Und Thomas </w:t>
      </w:r>
      <w:r w:rsidR="00AF4C0A" w:rsidRPr="000F03AF">
        <w:rPr>
          <w:rFonts w:cs="Arial"/>
          <w:sz w:val="22"/>
          <w:szCs w:val="22"/>
        </w:rPr>
        <w:br/>
      </w:r>
      <w:r w:rsidRPr="000F03AF">
        <w:rPr>
          <w:rFonts w:cs="Arial"/>
          <w:sz w:val="22"/>
          <w:szCs w:val="22"/>
        </w:rPr>
        <w:t>Kistler ergänzt: «Wir alle wollen unsere wunderschöne Region von ihrer besten Seite zeigen – damit auch über das Fest hinaus etwas hängen bleibt.»</w:t>
      </w:r>
    </w:p>
    <w:p w14:paraId="7001EF69" w14:textId="77777777" w:rsidR="00F32395" w:rsidRPr="000F03AF" w:rsidRDefault="00F32395" w:rsidP="00AF4C0A">
      <w:pPr>
        <w:jc w:val="both"/>
        <w:rPr>
          <w:rFonts w:cs="Arial"/>
          <w:sz w:val="22"/>
          <w:szCs w:val="22"/>
        </w:rPr>
      </w:pPr>
    </w:p>
    <w:p w14:paraId="7001EF6A" w14:textId="77777777" w:rsidR="00F32395" w:rsidRPr="000F03AF" w:rsidRDefault="00F32395" w:rsidP="00AF4C0A">
      <w:pPr>
        <w:jc w:val="both"/>
        <w:rPr>
          <w:rFonts w:cs="Arial"/>
          <w:b/>
          <w:bCs/>
          <w:sz w:val="22"/>
          <w:szCs w:val="22"/>
        </w:rPr>
      </w:pPr>
      <w:r w:rsidRPr="000F03AF">
        <w:rPr>
          <w:rFonts w:cs="Arial"/>
          <w:b/>
          <w:bCs/>
          <w:sz w:val="22"/>
          <w:szCs w:val="22"/>
        </w:rPr>
        <w:t>Logo vom weltbekannten Glarner Tüechli abgeleitet</w:t>
      </w:r>
    </w:p>
    <w:p w14:paraId="7001EF6B" w14:textId="77777777" w:rsidR="00F32395" w:rsidRPr="000F03AF" w:rsidRDefault="00F32395" w:rsidP="00AF4C0A">
      <w:pPr>
        <w:jc w:val="both"/>
        <w:rPr>
          <w:rFonts w:cs="Arial"/>
          <w:sz w:val="22"/>
          <w:szCs w:val="22"/>
        </w:rPr>
      </w:pPr>
      <w:r w:rsidRPr="000F03AF">
        <w:rPr>
          <w:rFonts w:cs="Arial"/>
          <w:sz w:val="22"/>
          <w:szCs w:val="22"/>
        </w:rPr>
        <w:t xml:space="preserve">Mit diesem Votum kam denn auch das nächste Highlight zum Zug. Dreifacher Eidgenosse Roger </w:t>
      </w:r>
      <w:r w:rsidR="00AF4C0A" w:rsidRPr="000F03AF">
        <w:rPr>
          <w:rFonts w:cs="Arial"/>
          <w:sz w:val="22"/>
          <w:szCs w:val="22"/>
        </w:rPr>
        <w:br/>
      </w:r>
      <w:r w:rsidRPr="000F03AF">
        <w:rPr>
          <w:rFonts w:cs="Arial"/>
          <w:sz w:val="22"/>
          <w:szCs w:val="22"/>
        </w:rPr>
        <w:t xml:space="preserve">Rychen und Jahrhundertsportlerin Vreni Schneider, beide </w:t>
      </w:r>
      <w:proofErr w:type="gramStart"/>
      <w:r w:rsidRPr="000F03AF">
        <w:rPr>
          <w:rFonts w:cs="Arial"/>
          <w:sz w:val="22"/>
          <w:szCs w:val="22"/>
        </w:rPr>
        <w:t>Botschafter:innen</w:t>
      </w:r>
      <w:proofErr w:type="gramEnd"/>
      <w:r w:rsidRPr="000F03AF">
        <w:rPr>
          <w:rFonts w:cs="Arial"/>
          <w:sz w:val="22"/>
          <w:szCs w:val="22"/>
        </w:rPr>
        <w:t xml:space="preserve"> des ESAF 2025 Glarnerland+, enthüllten feierlich das Festlogo. </w:t>
      </w:r>
    </w:p>
    <w:p w14:paraId="7001EF6C" w14:textId="77777777" w:rsidR="00F32395" w:rsidRPr="000F03AF" w:rsidRDefault="00F32395" w:rsidP="00AF4C0A">
      <w:pPr>
        <w:jc w:val="both"/>
        <w:rPr>
          <w:rFonts w:cs="Arial"/>
          <w:sz w:val="22"/>
          <w:szCs w:val="22"/>
        </w:rPr>
      </w:pPr>
      <w:r w:rsidRPr="000F03AF">
        <w:rPr>
          <w:rFonts w:cs="Arial"/>
          <w:sz w:val="22"/>
          <w:szCs w:val="22"/>
        </w:rPr>
        <w:t xml:space="preserve">Dieses leitet sich von der quadratischen Form des weltbekannten Glarner Tüechli ab und symbolisiert damit Heimat, Herkunft und Stolz der </w:t>
      </w:r>
      <w:proofErr w:type="gramStart"/>
      <w:r w:rsidRPr="000F03AF">
        <w:rPr>
          <w:rFonts w:cs="Arial"/>
          <w:sz w:val="22"/>
          <w:szCs w:val="22"/>
        </w:rPr>
        <w:t>Glarner:innen</w:t>
      </w:r>
      <w:proofErr w:type="gramEnd"/>
      <w:r w:rsidRPr="000F03AF">
        <w:rPr>
          <w:rFonts w:cs="Arial"/>
          <w:sz w:val="22"/>
          <w:szCs w:val="22"/>
        </w:rPr>
        <w:t xml:space="preserve">. Es ist in rot-weiss gehalten, was für Glarus, die Schweiz, Leidenschaft, Herzblut und Feuer steht. Im Zentrum des Festlogos sind zwei Schwinger in der Ausgangsposition beim «Zämegriffe» zu sehen. Dies als Symbol für Partnerschaft auf Augenhöhe, Demut und Respekt und als Beweis dafür, dass der Schwingsport im Zentrum aller Überlegungen des OK ESAF 2025 Glarnerland+ steht. </w:t>
      </w:r>
    </w:p>
    <w:p w14:paraId="7001EF6D" w14:textId="77777777" w:rsidR="00F32395" w:rsidRPr="000F03AF" w:rsidRDefault="00F32395" w:rsidP="00AF4C0A">
      <w:pPr>
        <w:jc w:val="both"/>
        <w:rPr>
          <w:rFonts w:cs="Arial"/>
          <w:sz w:val="22"/>
          <w:szCs w:val="22"/>
        </w:rPr>
      </w:pPr>
      <w:r w:rsidRPr="000F03AF">
        <w:rPr>
          <w:rFonts w:cs="Arial"/>
          <w:sz w:val="22"/>
          <w:szCs w:val="22"/>
        </w:rPr>
        <w:t xml:space="preserve">Im Hintergrund ist die eindrückliche Naturarena mit Vorderglärnisch und Vrenelis Gärtli erkennbar, die Aussicht, die sich den </w:t>
      </w:r>
      <w:proofErr w:type="gramStart"/>
      <w:r w:rsidRPr="000F03AF">
        <w:rPr>
          <w:rFonts w:cs="Arial"/>
          <w:sz w:val="22"/>
          <w:szCs w:val="22"/>
        </w:rPr>
        <w:t>Festbesucher:innen</w:t>
      </w:r>
      <w:proofErr w:type="gramEnd"/>
      <w:r w:rsidRPr="000F03AF">
        <w:rPr>
          <w:rFonts w:cs="Arial"/>
          <w:sz w:val="22"/>
          <w:szCs w:val="22"/>
        </w:rPr>
        <w:t xml:space="preserve"> 2025 bieten wird. Und schliesslich ist das «+» als Symbol für die grosse Unterstützung aus den Bezirken See-Gaster, March Höfe, Einsiedeln und Sarganserland bereits während der Kandidatur und heute Bestandteil des Festlogos.</w:t>
      </w:r>
    </w:p>
    <w:p w14:paraId="7001EF6E" w14:textId="77777777" w:rsidR="00F32395" w:rsidRPr="000F03AF" w:rsidRDefault="00F32395" w:rsidP="00AF4C0A">
      <w:pPr>
        <w:jc w:val="both"/>
        <w:rPr>
          <w:rFonts w:cs="Arial"/>
          <w:sz w:val="22"/>
          <w:szCs w:val="22"/>
        </w:rPr>
      </w:pPr>
    </w:p>
    <w:p w14:paraId="7001EF6F" w14:textId="77777777" w:rsidR="00F32395" w:rsidRPr="000F03AF" w:rsidRDefault="00F32395" w:rsidP="00AF4C0A">
      <w:pPr>
        <w:jc w:val="both"/>
        <w:rPr>
          <w:rFonts w:cs="Arial"/>
          <w:b/>
          <w:bCs/>
          <w:sz w:val="22"/>
          <w:szCs w:val="22"/>
        </w:rPr>
      </w:pPr>
      <w:r w:rsidRPr="000F03AF">
        <w:rPr>
          <w:rFonts w:cs="Arial"/>
          <w:b/>
          <w:bCs/>
          <w:sz w:val="22"/>
          <w:szCs w:val="22"/>
        </w:rPr>
        <w:t xml:space="preserve">Bereits 370 kg schwer </w:t>
      </w:r>
      <w:r w:rsidRPr="000F03AF">
        <w:rPr>
          <w:rFonts w:cs="Arial"/>
          <w:b/>
          <w:bCs/>
          <w:sz w:val="22"/>
          <w:szCs w:val="22"/>
        </w:rPr>
        <w:sym w:font="Symbol" w:char="F02D"/>
      </w:r>
      <w:r w:rsidRPr="000F03AF">
        <w:rPr>
          <w:rFonts w:cs="Arial"/>
          <w:b/>
          <w:bCs/>
          <w:sz w:val="22"/>
          <w:szCs w:val="22"/>
        </w:rPr>
        <w:t xml:space="preserve"> Auftritt des bekanntesten Vierbeiners </w:t>
      </w:r>
    </w:p>
    <w:p w14:paraId="7001EF70" w14:textId="599756C5" w:rsidR="00F32395" w:rsidRPr="000F03AF" w:rsidRDefault="00F32395" w:rsidP="00AF4C0A">
      <w:pPr>
        <w:jc w:val="both"/>
        <w:rPr>
          <w:rFonts w:cs="Arial"/>
          <w:sz w:val="22"/>
          <w:szCs w:val="22"/>
        </w:rPr>
      </w:pPr>
      <w:r w:rsidRPr="000F03AF">
        <w:rPr>
          <w:rFonts w:cs="Arial"/>
          <w:sz w:val="22"/>
          <w:szCs w:val="22"/>
        </w:rPr>
        <w:t>Zum krönenden Abschluss des Anschwingens stand der Siegermuni im Zentrum. Der Stier der Rasse Original Braunvieh trägt Hörner und bringt als im November Geborener bereits beeindruckende 370 kg auf die Waage. Sein Halter Bert Horner aus Ennenda ist überzeugt: «Wenn unser Muni 2025 dem Schwingerkönig übergeben werden darf, wird er übe</w:t>
      </w:r>
      <w:r w:rsidR="0045580E">
        <w:rPr>
          <w:rFonts w:cs="Arial"/>
          <w:sz w:val="22"/>
          <w:szCs w:val="22"/>
        </w:rPr>
        <w:t>r</w:t>
      </w:r>
      <w:r w:rsidRPr="000F03AF">
        <w:rPr>
          <w:rFonts w:cs="Arial"/>
          <w:sz w:val="22"/>
          <w:szCs w:val="22"/>
        </w:rPr>
        <w:t xml:space="preserve"> 1'000 kg wiegen.» Im Moment geniesst er die Sommermonate noch auf der Alp und wird durch erfahrene Hände auf seine Aufgabe vorbereitet. «Er ist ein ganz feiner Kerl mit einwandfreiem Charakter», ergänzte Horner. </w:t>
      </w:r>
    </w:p>
    <w:p w14:paraId="7001EF71" w14:textId="77777777" w:rsidR="00F32395" w:rsidRPr="000F03AF" w:rsidRDefault="00F32395" w:rsidP="00AF4C0A">
      <w:pPr>
        <w:jc w:val="both"/>
        <w:rPr>
          <w:rFonts w:cs="Arial"/>
          <w:sz w:val="22"/>
          <w:szCs w:val="22"/>
        </w:rPr>
      </w:pPr>
      <w:r w:rsidRPr="000F03AF">
        <w:rPr>
          <w:rFonts w:cs="Arial"/>
          <w:sz w:val="22"/>
          <w:szCs w:val="22"/>
        </w:rPr>
        <w:t xml:space="preserve">Noch ist der Siegermuni namenlos. Das Privileg, ihn im Sommer 2023 zu taufen, gehört dem Munipartner Glarner Schabziger. </w:t>
      </w:r>
    </w:p>
    <w:p w14:paraId="7001EF72" w14:textId="77777777" w:rsidR="00F32395" w:rsidRPr="000F03AF" w:rsidRDefault="00F32395" w:rsidP="00AF4C0A">
      <w:pPr>
        <w:jc w:val="both"/>
        <w:rPr>
          <w:rFonts w:cs="Arial"/>
          <w:sz w:val="22"/>
          <w:szCs w:val="22"/>
        </w:rPr>
      </w:pPr>
      <w:r w:rsidRPr="000F03AF">
        <w:rPr>
          <w:rFonts w:cs="Arial"/>
          <w:sz w:val="22"/>
          <w:szCs w:val="22"/>
        </w:rPr>
        <w:t xml:space="preserve">Abschliessend stellte Fabienne Gyr dem frischgekrönten, dreifachen Eidgenossen Rychen die Frage, wie es ihm nun gehe im Wissen, dass die </w:t>
      </w:r>
      <w:proofErr w:type="gramStart"/>
      <w:r w:rsidRPr="000F03AF">
        <w:rPr>
          <w:rFonts w:cs="Arial"/>
          <w:sz w:val="22"/>
          <w:szCs w:val="22"/>
        </w:rPr>
        <w:t>Glarner:innen</w:t>
      </w:r>
      <w:proofErr w:type="gramEnd"/>
      <w:r w:rsidRPr="000F03AF">
        <w:rPr>
          <w:rFonts w:cs="Arial"/>
          <w:sz w:val="22"/>
          <w:szCs w:val="22"/>
        </w:rPr>
        <w:t xml:space="preserve"> die nächsten Gastgeber:innen des ESAF sein werden. «Ich freu mi </w:t>
      </w:r>
      <w:proofErr w:type="spellStart"/>
      <w:r w:rsidRPr="000F03AF">
        <w:rPr>
          <w:rFonts w:cs="Arial"/>
          <w:sz w:val="22"/>
          <w:szCs w:val="22"/>
        </w:rPr>
        <w:t>eifach</w:t>
      </w:r>
      <w:proofErr w:type="spellEnd"/>
      <w:r w:rsidRPr="000F03AF">
        <w:rPr>
          <w:rFonts w:cs="Arial"/>
          <w:sz w:val="22"/>
          <w:szCs w:val="22"/>
        </w:rPr>
        <w:t xml:space="preserve"> </w:t>
      </w:r>
      <w:proofErr w:type="spellStart"/>
      <w:r w:rsidRPr="000F03AF">
        <w:rPr>
          <w:rFonts w:cs="Arial"/>
          <w:sz w:val="22"/>
          <w:szCs w:val="22"/>
        </w:rPr>
        <w:t>uusinnig</w:t>
      </w:r>
      <w:proofErr w:type="spellEnd"/>
      <w:r w:rsidRPr="000F03AF">
        <w:rPr>
          <w:rFonts w:cs="Arial"/>
          <w:sz w:val="22"/>
          <w:szCs w:val="22"/>
        </w:rPr>
        <w:t>», so Rychen.</w:t>
      </w:r>
    </w:p>
    <w:p w14:paraId="7001EF73" w14:textId="77777777" w:rsidR="00F32395" w:rsidRPr="000F03AF" w:rsidRDefault="00F32395" w:rsidP="00AF4C0A">
      <w:pPr>
        <w:jc w:val="both"/>
        <w:rPr>
          <w:rFonts w:cs="Arial"/>
          <w:b/>
          <w:bCs/>
          <w:sz w:val="22"/>
          <w:szCs w:val="22"/>
        </w:rPr>
      </w:pPr>
    </w:p>
    <w:p w14:paraId="7001EF75" w14:textId="77777777" w:rsidR="00F32395" w:rsidRPr="000F03AF" w:rsidRDefault="00F32395" w:rsidP="00AF4C0A">
      <w:pPr>
        <w:jc w:val="both"/>
        <w:rPr>
          <w:rFonts w:cs="Arial"/>
          <w:b/>
          <w:bCs/>
          <w:sz w:val="22"/>
          <w:szCs w:val="22"/>
        </w:rPr>
      </w:pPr>
      <w:r w:rsidRPr="000F03AF">
        <w:rPr>
          <w:rFonts w:cs="Arial"/>
          <w:b/>
          <w:bCs/>
          <w:sz w:val="22"/>
          <w:szCs w:val="22"/>
        </w:rPr>
        <w:lastRenderedPageBreak/>
        <w:t>Beilagen:</w:t>
      </w:r>
    </w:p>
    <w:p w14:paraId="7001EF76" w14:textId="77777777" w:rsidR="00F32395" w:rsidRPr="000F03AF" w:rsidRDefault="00F32395" w:rsidP="00E71AB2">
      <w:pPr>
        <w:pStyle w:val="Listenabsatz"/>
        <w:numPr>
          <w:ilvl w:val="0"/>
          <w:numId w:val="31"/>
        </w:numPr>
        <w:tabs>
          <w:tab w:val="left" w:pos="284"/>
        </w:tabs>
        <w:ind w:left="0" w:firstLine="0"/>
        <w:jc w:val="both"/>
        <w:rPr>
          <w:rFonts w:cs="Arial"/>
          <w:sz w:val="22"/>
          <w:szCs w:val="22"/>
        </w:rPr>
      </w:pPr>
      <w:r w:rsidRPr="000F03AF">
        <w:rPr>
          <w:rFonts w:cs="Arial"/>
          <w:sz w:val="22"/>
          <w:szCs w:val="22"/>
        </w:rPr>
        <w:t>ESAF 2025 Glarnerland+ Logo, deutsch und französisch</w:t>
      </w:r>
    </w:p>
    <w:p w14:paraId="7001EF77" w14:textId="77777777" w:rsidR="00F32395" w:rsidRPr="000F03AF" w:rsidRDefault="00F32395" w:rsidP="00E71AB2">
      <w:pPr>
        <w:pStyle w:val="Listenabsatz"/>
        <w:numPr>
          <w:ilvl w:val="0"/>
          <w:numId w:val="31"/>
        </w:numPr>
        <w:tabs>
          <w:tab w:val="left" w:pos="284"/>
        </w:tabs>
        <w:ind w:left="0" w:firstLine="0"/>
        <w:jc w:val="both"/>
        <w:rPr>
          <w:rFonts w:cs="Arial"/>
          <w:sz w:val="22"/>
          <w:szCs w:val="22"/>
        </w:rPr>
      </w:pPr>
      <w:r w:rsidRPr="000F03AF">
        <w:rPr>
          <w:rFonts w:cs="Arial"/>
          <w:sz w:val="22"/>
          <w:szCs w:val="22"/>
        </w:rPr>
        <w:t>Bildmaterial siehe Hinweis unten</w:t>
      </w:r>
    </w:p>
    <w:p w14:paraId="7001EF78" w14:textId="77777777" w:rsidR="00F32395" w:rsidRPr="000F03AF" w:rsidRDefault="00F32395" w:rsidP="00AF4C0A">
      <w:pPr>
        <w:jc w:val="both"/>
        <w:rPr>
          <w:rFonts w:cs="Arial"/>
          <w:sz w:val="22"/>
          <w:szCs w:val="22"/>
        </w:rPr>
      </w:pPr>
    </w:p>
    <w:p w14:paraId="7001EF79" w14:textId="77777777" w:rsidR="00F32395" w:rsidRPr="000F03AF" w:rsidRDefault="00F32395" w:rsidP="00AF4C0A">
      <w:pPr>
        <w:jc w:val="both"/>
        <w:rPr>
          <w:rFonts w:cs="Arial"/>
          <w:sz w:val="22"/>
          <w:szCs w:val="22"/>
        </w:rPr>
      </w:pPr>
      <w:r w:rsidRPr="000F03AF">
        <w:rPr>
          <w:rFonts w:cs="Arial"/>
          <w:b/>
          <w:bCs/>
          <w:sz w:val="22"/>
          <w:szCs w:val="22"/>
        </w:rPr>
        <w:t xml:space="preserve">Hinweis: </w:t>
      </w:r>
      <w:r w:rsidRPr="000F03AF">
        <w:rPr>
          <w:rFonts w:cs="Arial"/>
          <w:sz w:val="22"/>
          <w:szCs w:val="22"/>
        </w:rPr>
        <w:t xml:space="preserve">ab Freitag, 9. September, 12.00 Uhr sind unter </w:t>
      </w:r>
      <w:hyperlink r:id="rId11" w:history="1">
        <w:r w:rsidRPr="000F03AF">
          <w:rPr>
            <w:rStyle w:val="Hyperlink"/>
            <w:rFonts w:cs="Arial"/>
            <w:sz w:val="22"/>
            <w:szCs w:val="22"/>
          </w:rPr>
          <w:t>www.esaf2025.ch</w:t>
        </w:r>
      </w:hyperlink>
      <w:r w:rsidRPr="000F03AF">
        <w:rPr>
          <w:rFonts w:cs="Arial"/>
          <w:sz w:val="22"/>
          <w:szCs w:val="22"/>
        </w:rPr>
        <w:t xml:space="preserve"> zahlreiche Informationen abrufbar. Ebenso sind Facebook, Instagram und LinkedIn aktiv. Unter </w:t>
      </w:r>
      <w:hyperlink r:id="rId12" w:history="1">
        <w:r w:rsidRPr="000F03AF">
          <w:rPr>
            <w:rStyle w:val="Hyperlink"/>
            <w:rFonts w:cs="Arial"/>
            <w:sz w:val="22"/>
            <w:szCs w:val="22"/>
          </w:rPr>
          <w:t>www.esaf2025.ch/mediencorner</w:t>
        </w:r>
      </w:hyperlink>
      <w:r w:rsidRPr="000F03AF">
        <w:rPr>
          <w:rFonts w:cs="Arial"/>
          <w:sz w:val="22"/>
          <w:szCs w:val="22"/>
        </w:rPr>
        <w:t xml:space="preserve"> finden Sie zudem Fotos und Hintergrundinformationen für Ihre Berichterstattung zum Anschwingen. </w:t>
      </w:r>
    </w:p>
    <w:p w14:paraId="7001EF7A" w14:textId="77777777" w:rsidR="00F32395" w:rsidRPr="000F03AF" w:rsidRDefault="00F32395" w:rsidP="00AF4C0A">
      <w:pPr>
        <w:jc w:val="both"/>
        <w:rPr>
          <w:rFonts w:cs="Arial"/>
          <w:b/>
          <w:bCs/>
          <w:sz w:val="22"/>
          <w:szCs w:val="22"/>
        </w:rPr>
      </w:pPr>
    </w:p>
    <w:p w14:paraId="7001EF7B" w14:textId="77777777" w:rsidR="00F32395" w:rsidRPr="000F03AF" w:rsidRDefault="00F32395" w:rsidP="00AF4C0A">
      <w:pPr>
        <w:jc w:val="both"/>
        <w:rPr>
          <w:rFonts w:cs="Arial"/>
          <w:sz w:val="22"/>
          <w:szCs w:val="22"/>
        </w:rPr>
      </w:pPr>
      <w:r w:rsidRPr="000F03AF">
        <w:rPr>
          <w:rFonts w:cs="Arial"/>
          <w:b/>
          <w:sz w:val="22"/>
          <w:szCs w:val="22"/>
        </w:rPr>
        <w:t>Kontakt:</w:t>
      </w:r>
    </w:p>
    <w:p w14:paraId="7001EF7C" w14:textId="77777777" w:rsidR="00F32395" w:rsidRPr="000F03AF" w:rsidRDefault="00F32395" w:rsidP="00AF4C0A">
      <w:pPr>
        <w:jc w:val="both"/>
        <w:rPr>
          <w:rFonts w:cs="Arial"/>
          <w:sz w:val="22"/>
          <w:szCs w:val="22"/>
        </w:rPr>
      </w:pPr>
      <w:r w:rsidRPr="000F03AF">
        <w:rPr>
          <w:rFonts w:cs="Arial"/>
          <w:sz w:val="22"/>
          <w:szCs w:val="22"/>
        </w:rPr>
        <w:t>ESAF 2025 Glarnerland+</w:t>
      </w:r>
    </w:p>
    <w:p w14:paraId="7001EF7D" w14:textId="77777777" w:rsidR="00F32395" w:rsidRPr="000F03AF" w:rsidRDefault="00F32395" w:rsidP="00AF4C0A">
      <w:pPr>
        <w:jc w:val="both"/>
        <w:rPr>
          <w:rFonts w:cs="Arial"/>
          <w:sz w:val="22"/>
          <w:szCs w:val="22"/>
        </w:rPr>
      </w:pPr>
      <w:r w:rsidRPr="000F03AF">
        <w:rPr>
          <w:rFonts w:cs="Arial"/>
          <w:sz w:val="22"/>
          <w:szCs w:val="22"/>
        </w:rPr>
        <w:t>Katrin Egger, Bereichsleiterin Marketing und Kommunikation</w:t>
      </w:r>
    </w:p>
    <w:p w14:paraId="7001EF7E" w14:textId="77777777" w:rsidR="00F32395" w:rsidRPr="000F03AF" w:rsidRDefault="00F32395" w:rsidP="00AF4C0A">
      <w:pPr>
        <w:jc w:val="both"/>
        <w:rPr>
          <w:rFonts w:cs="Arial"/>
          <w:sz w:val="22"/>
          <w:szCs w:val="22"/>
        </w:rPr>
      </w:pPr>
      <w:r w:rsidRPr="000F03AF">
        <w:rPr>
          <w:rFonts w:cs="Arial"/>
          <w:sz w:val="22"/>
          <w:szCs w:val="22"/>
        </w:rPr>
        <w:t>077 414 37 27</w:t>
      </w:r>
    </w:p>
    <w:p w14:paraId="7001EF80" w14:textId="3043E2EB" w:rsidR="00B97484" w:rsidRPr="000F03AF" w:rsidRDefault="0045580E" w:rsidP="00AF4C0A">
      <w:pPr>
        <w:jc w:val="both"/>
        <w:rPr>
          <w:rFonts w:cs="Arial"/>
          <w:sz w:val="22"/>
          <w:szCs w:val="22"/>
        </w:rPr>
      </w:pPr>
      <w:hyperlink r:id="rId13" w:history="1">
        <w:r w:rsidR="00F32395" w:rsidRPr="000F03AF">
          <w:rPr>
            <w:rStyle w:val="Hyperlink"/>
            <w:rFonts w:cs="Arial"/>
            <w:sz w:val="22"/>
            <w:szCs w:val="22"/>
          </w:rPr>
          <w:t>katrin.egger@esaf2025.ch</w:t>
        </w:r>
      </w:hyperlink>
      <w:r w:rsidR="00F32395" w:rsidRPr="000F03AF">
        <w:rPr>
          <w:rFonts w:cs="Arial"/>
          <w:sz w:val="22"/>
          <w:szCs w:val="22"/>
        </w:rPr>
        <w:t xml:space="preserve"> </w:t>
      </w:r>
    </w:p>
    <w:sectPr w:rsidR="00B97484" w:rsidRPr="000F03AF" w:rsidSect="00606554">
      <w:headerReference w:type="default" r:id="rId14"/>
      <w:footerReference w:type="default" r:id="rId15"/>
      <w:pgSz w:w="11906" w:h="16838"/>
      <w:pgMar w:top="2574" w:right="1985" w:bottom="1701" w:left="1276"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1EF83" w14:textId="77777777" w:rsidR="00760512" w:rsidRDefault="00760512" w:rsidP="00F91D37">
      <w:r>
        <w:separator/>
      </w:r>
    </w:p>
  </w:endnote>
  <w:endnote w:type="continuationSeparator" w:id="0">
    <w:p w14:paraId="7001EF84" w14:textId="77777777" w:rsidR="00760512" w:rsidRDefault="00760512"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EF86" w14:textId="77777777" w:rsidR="006C62E1" w:rsidRDefault="00C7705A" w:rsidP="00797534">
    <w:pPr>
      <w:pStyle w:val="Fuzeile"/>
    </w:pPr>
    <w:r w:rsidRPr="00606554">
      <w:rPr>
        <w:noProof/>
      </w:rPr>
      <w:drawing>
        <wp:anchor distT="0" distB="0" distL="114300" distR="114300" simplePos="0" relativeHeight="251677695" behindDoc="1" locked="0" layoutInCell="1" allowOverlap="1" wp14:anchorId="7001EF89" wp14:editId="7001EF8A">
          <wp:simplePos x="0" y="0"/>
          <wp:positionH relativeFrom="column">
            <wp:posOffset>5580380</wp:posOffset>
          </wp:positionH>
          <wp:positionV relativeFrom="paragraph">
            <wp:posOffset>-3246169</wp:posOffset>
          </wp:positionV>
          <wp:extent cx="964565" cy="252666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4565" cy="2526665"/>
                  </a:xfrm>
                  <a:prstGeom prst="rect">
                    <a:avLst/>
                  </a:prstGeom>
                </pic:spPr>
              </pic:pic>
            </a:graphicData>
          </a:graphic>
          <wp14:sizeRelH relativeFrom="margin">
            <wp14:pctWidth>0</wp14:pctWidth>
          </wp14:sizeRelH>
          <wp14:sizeRelV relativeFrom="margin">
            <wp14:pctHeight>0</wp14:pctHeight>
          </wp14:sizeRelV>
        </wp:anchor>
      </w:drawing>
    </w:r>
    <w:r w:rsidR="0035576B">
      <w:rPr>
        <w:noProof/>
        <w:lang w:eastAsia="de-CH"/>
      </w:rPr>
      <mc:AlternateContent>
        <mc:Choice Requires="wpg">
          <w:drawing>
            <wp:anchor distT="0" distB="0" distL="114300" distR="114300" simplePos="0" relativeHeight="251674623" behindDoc="0" locked="1" layoutInCell="1" allowOverlap="1" wp14:anchorId="7001EF8B" wp14:editId="7001EF8C">
              <wp:simplePos x="0" y="0"/>
              <wp:positionH relativeFrom="page">
                <wp:align>right</wp:align>
              </wp:positionH>
              <wp:positionV relativeFrom="page">
                <wp:align>bottom</wp:align>
              </wp:positionV>
              <wp:extent cx="3477600" cy="763200"/>
              <wp:effectExtent l="0" t="0" r="0" b="0"/>
              <wp:wrapNone/>
              <wp:docPr id="13" name="Gruppiere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77600" cy="763200"/>
                        <a:chOff x="0" y="0"/>
                        <a:chExt cx="3477026" cy="763468"/>
                      </a:xfrm>
                    </wpg:grpSpPr>
                    <pic:pic xmlns:pic="http://schemas.openxmlformats.org/drawingml/2006/picture">
                      <pic:nvPicPr>
                        <pic:cNvPr id="11" name="Grafik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99435" cy="409575"/>
                        </a:xfrm>
                        <a:prstGeom prst="rect">
                          <a:avLst/>
                        </a:prstGeom>
                      </pic:spPr>
                    </pic:pic>
                    <wps:wsp>
                      <wps:cNvPr id="12" name="Rechteck 12"/>
                      <wps:cNvSpPr/>
                      <wps:spPr>
                        <a:xfrm>
                          <a:off x="3156626" y="569068"/>
                          <a:ext cx="320400" cy="19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8E587" id="Gruppieren 13" o:spid="_x0000_s1026" style="position:absolute;margin-left:222.65pt;margin-top:0;width:273.85pt;height:60.1pt;z-index:251674623;mso-position-horizontal:right;mso-position-horizontal-relative:page;mso-position-vertical:bottom;mso-position-vertical-relative:page;mso-width-relative:margin;mso-height-relative:margin" coordsize="34770,7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9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">
                <v:imagedata r:id="rId3" o:title=""/>
              </v:shape>
              <v:rect id="Rechteck 12" o:spid="_x0000_s1028" style="position:absolute;left:31566;top:5690;width:3204;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" filled="f" stroked="f" strokeweight="2pt"/>
              <w10:wrap anchorx="page" anchory="page"/>
              <w10:anchorlock/>
            </v:group>
          </w:pict>
        </mc:Fallback>
      </mc:AlternateContent>
    </w:r>
    <w:r w:rsidR="008A286B">
      <w:rPr>
        <w:noProof/>
        <w:lang w:eastAsia="de-CH"/>
      </w:rPr>
      <mc:AlternateContent>
        <mc:Choice Requires="wpg">
          <w:drawing>
            <wp:anchor distT="0" distB="0" distL="114300" distR="114300" simplePos="0" relativeHeight="251671551" behindDoc="0" locked="1" layoutInCell="1" allowOverlap="1" wp14:anchorId="7001EF8D" wp14:editId="7001EF8E">
              <wp:simplePos x="0" y="0"/>
              <wp:positionH relativeFrom="page">
                <wp:align>left</wp:align>
              </wp:positionH>
              <wp:positionV relativeFrom="page">
                <wp:align>bottom</wp:align>
              </wp:positionV>
              <wp:extent cx="2174400" cy="756000"/>
              <wp:effectExtent l="0" t="0" r="0" b="0"/>
              <wp:wrapNone/>
              <wp:docPr id="10" name="Gruppiere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74400" cy="756000"/>
                        <a:chOff x="0" y="0"/>
                        <a:chExt cx="2176028" cy="757391"/>
                      </a:xfrm>
                    </wpg:grpSpPr>
                    <pic:pic xmlns:pic="http://schemas.openxmlformats.org/drawingml/2006/picture">
                      <pic:nvPicPr>
                        <pic:cNvPr id="7" name="Grafik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8658" y="0"/>
                          <a:ext cx="1817370" cy="393700"/>
                        </a:xfrm>
                        <a:prstGeom prst="rect">
                          <a:avLst/>
                        </a:prstGeom>
                      </pic:spPr>
                    </pic:pic>
                    <wps:wsp>
                      <wps:cNvPr id="9" name="Rechteck 9"/>
                      <wps:cNvSpPr/>
                      <wps:spPr>
                        <a:xfrm>
                          <a:off x="0" y="552191"/>
                          <a:ext cx="306000" cy="20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26E45" id="Gruppieren 10" o:spid="_x0000_s1026" style="position:absolute;margin-left:0;margin-top:0;width:171.2pt;height:59.55pt;z-index:251671551;mso-position-horizontal:left;mso-position-horizontal-relative:page;mso-position-vertical:bottom;mso-position-vertical-relative:page;mso-width-relative:margin;mso-height-relative:margin" coordsize="21760,7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">
              <v:shape id="Grafik 7" o:spid="_x0000_s1027" type="#_x0000_t75" style="position:absolute;left:3586;width:18174;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">
                <v:imagedata r:id="rId5" o:title=""/>
              </v:shape>
              <v:rect id="Rechteck 9" o:spid="_x0000_s1028" style="position:absolute;top:5521;width:306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" filled="f" stroked="f" strokeweight="2p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1EF81" w14:textId="77777777" w:rsidR="00760512" w:rsidRDefault="00760512" w:rsidP="00F91D37">
      <w:r>
        <w:separator/>
      </w:r>
    </w:p>
  </w:footnote>
  <w:footnote w:type="continuationSeparator" w:id="0">
    <w:p w14:paraId="7001EF82" w14:textId="77777777" w:rsidR="00760512" w:rsidRDefault="00760512"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EF85" w14:textId="77777777" w:rsidR="005C6148" w:rsidRPr="00D00E26" w:rsidRDefault="00F80F12" w:rsidP="00D00E26">
    <w:pPr>
      <w:pStyle w:val="Kopfzeile"/>
    </w:pPr>
    <w:r>
      <w:rPr>
        <w:noProof/>
        <w:lang w:eastAsia="de-CH"/>
      </w:rPr>
      <mc:AlternateContent>
        <mc:Choice Requires="wpg">
          <w:drawing>
            <wp:anchor distT="0" distB="0" distL="114300" distR="114300" simplePos="0" relativeHeight="251676671" behindDoc="0" locked="1" layoutInCell="1" allowOverlap="1" wp14:anchorId="7001EF87" wp14:editId="7001EF88">
              <wp:simplePos x="0" y="0"/>
              <wp:positionH relativeFrom="page">
                <wp:align>right</wp:align>
              </wp:positionH>
              <wp:positionV relativeFrom="page">
                <wp:align>top</wp:align>
              </wp:positionV>
              <wp:extent cx="3243600" cy="1393200"/>
              <wp:effectExtent l="0" t="0" r="0" b="0"/>
              <wp:wrapNone/>
              <wp:docPr id="14" name="Gruppiere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3600" cy="1393200"/>
                        <a:chOff x="0" y="0"/>
                        <a:chExt cx="3242231" cy="1391653"/>
                      </a:xfrm>
                    </wpg:grpSpPr>
                    <wps:wsp>
                      <wps:cNvPr id="15" name="Rechteck 15"/>
                      <wps:cNvSpPr/>
                      <wps:spPr>
                        <a:xfrm>
                          <a:off x="2882231"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fik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78526" y="358274"/>
                          <a:ext cx="899795" cy="899795"/>
                        </a:xfrm>
                        <a:prstGeom prst="rect">
                          <a:avLst/>
                        </a:prstGeom>
                      </pic:spPr>
                    </pic:pic>
                    <pic:pic xmlns:pic="http://schemas.openxmlformats.org/drawingml/2006/picture">
                      <pic:nvPicPr>
                        <pic:cNvPr id="17" name="Grafik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705853"/>
                          <a:ext cx="183578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B53E0" id="Gruppieren 14" o:spid="_x0000_s1026" style="position:absolute;margin-left:204.2pt;margin-top:0;width:255.4pt;height:109.7pt;z-index:251676671;mso-position-horizontal:right;mso-position-horizontal-relative:page;mso-position-vertical:top;mso-position-vertical-relative:page;mso-width-relative:margin;mso-height-relative:margin" coordsize="32422,139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">
              <v:rect id="Rechteck 15" o:spid="_x0000_s1027" style="position:absolute;left:2882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8" type="#_x0000_t75" style="position:absolute;left:19785;top:358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">
                <v:imagedata r:id="rId3" o:title=""/>
              </v:shape>
              <v:shape id="Grafik 17" o:spid="_x0000_s1029" type="#_x0000_t75" style="position:absolute;top:7058;width:1835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">
                <v:imagedata r:id="rId4"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3A22A22"/>
    <w:multiLevelType w:val="hybridMultilevel"/>
    <w:tmpl w:val="2FF2B086"/>
    <w:lvl w:ilvl="0" w:tplc="3216045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360E0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851" w:hanging="851"/>
      </w:pPr>
      <w:rPr>
        <w:rFonts w:hint="default"/>
      </w:rPr>
    </w:lvl>
    <w:lvl w:ilvl="5">
      <w:start w:val="1"/>
      <w:numFmt w:val="decimal"/>
      <w:pStyle w:val="Nummerierung1"/>
      <w:lvlText w:val="%6."/>
      <w:lvlJc w:val="left"/>
      <w:pPr>
        <w:tabs>
          <w:tab w:val="num" w:pos="425"/>
        </w:tabs>
        <w:ind w:left="284" w:hanging="284"/>
      </w:pPr>
      <w:rPr>
        <w:rFonts w:hint="default"/>
      </w:rPr>
    </w:lvl>
    <w:lvl w:ilvl="6">
      <w:start w:val="1"/>
      <w:numFmt w:val="decimal"/>
      <w:pStyle w:val="Nummerierung2"/>
      <w:lvlText w:val="%6.%7"/>
      <w:lvlJc w:val="left"/>
      <w:pPr>
        <w:tabs>
          <w:tab w:val="num" w:pos="851"/>
        </w:tabs>
        <w:ind w:left="709" w:hanging="425"/>
      </w:pPr>
      <w:rPr>
        <w:rFonts w:hint="default"/>
      </w:rPr>
    </w:lvl>
    <w:lvl w:ilvl="7">
      <w:start w:val="1"/>
      <w:numFmt w:val="decimal"/>
      <w:pStyle w:val="Nummerierung3"/>
      <w:lvlText w:val="%6.%7.%8"/>
      <w:lvlJc w:val="left"/>
      <w:pPr>
        <w:tabs>
          <w:tab w:val="num" w:pos="1559"/>
        </w:tabs>
        <w:ind w:left="1276" w:hanging="567"/>
      </w:pPr>
      <w:rPr>
        <w:rFonts w:hint="default"/>
      </w:rPr>
    </w:lvl>
    <w:lvl w:ilvl="8">
      <w:start w:val="1"/>
      <w:numFmt w:val="lowerLetter"/>
      <w:pStyle w:val="Nummerierungabc"/>
      <w:lvlText w:val="%9."/>
      <w:lvlJc w:val="left"/>
      <w:pPr>
        <w:ind w:left="284" w:hanging="284"/>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D012E9A8"/>
    <w:lvl w:ilvl="0">
      <w:start w:val="1"/>
      <w:numFmt w:val="bullet"/>
      <w:pStyle w:val="Aufzhlung1"/>
      <w:lvlText w:val="‒"/>
      <w:lvlJc w:val="left"/>
      <w:pPr>
        <w:ind w:left="284" w:hanging="284"/>
      </w:pPr>
      <w:rPr>
        <w:rFonts w:ascii="Arial" w:hAnsi="Arial" w:cs="Arial" w:hint="default"/>
      </w:rPr>
    </w:lvl>
    <w:lvl w:ilvl="1">
      <w:start w:val="1"/>
      <w:numFmt w:val="bullet"/>
      <w:pStyle w:val="Aufzhlung2"/>
      <w:lvlText w:val="‒"/>
      <w:lvlJc w:val="left"/>
      <w:pPr>
        <w:ind w:left="567" w:hanging="283"/>
      </w:pPr>
      <w:rPr>
        <w:rFonts w:ascii="Arial" w:hAnsi="Arial" w:cs="Arial" w:hint="default"/>
      </w:rPr>
    </w:lvl>
    <w:lvl w:ilvl="2">
      <w:start w:val="1"/>
      <w:numFmt w:val="bullet"/>
      <w:pStyle w:val="Aufzhlung3"/>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08808014">
    <w:abstractNumId w:val="9"/>
  </w:num>
  <w:num w:numId="2" w16cid:durableId="623459516">
    <w:abstractNumId w:val="7"/>
  </w:num>
  <w:num w:numId="3" w16cid:durableId="759175709">
    <w:abstractNumId w:val="6"/>
  </w:num>
  <w:num w:numId="4" w16cid:durableId="881752878">
    <w:abstractNumId w:val="5"/>
  </w:num>
  <w:num w:numId="5" w16cid:durableId="1344669490">
    <w:abstractNumId w:val="4"/>
  </w:num>
  <w:num w:numId="6" w16cid:durableId="1914199169">
    <w:abstractNumId w:val="8"/>
  </w:num>
  <w:num w:numId="7" w16cid:durableId="1678842743">
    <w:abstractNumId w:val="3"/>
  </w:num>
  <w:num w:numId="8" w16cid:durableId="452675787">
    <w:abstractNumId w:val="2"/>
  </w:num>
  <w:num w:numId="9" w16cid:durableId="1587809351">
    <w:abstractNumId w:val="1"/>
  </w:num>
  <w:num w:numId="10" w16cid:durableId="1572734951">
    <w:abstractNumId w:val="0"/>
  </w:num>
  <w:num w:numId="11" w16cid:durableId="1658461422">
    <w:abstractNumId w:val="27"/>
  </w:num>
  <w:num w:numId="12" w16cid:durableId="1383745688">
    <w:abstractNumId w:val="20"/>
  </w:num>
  <w:num w:numId="13" w16cid:durableId="1721975970">
    <w:abstractNumId w:val="17"/>
  </w:num>
  <w:num w:numId="14" w16cid:durableId="1802649787">
    <w:abstractNumId w:val="29"/>
  </w:num>
  <w:num w:numId="15" w16cid:durableId="1549605181">
    <w:abstractNumId w:val="28"/>
  </w:num>
  <w:num w:numId="16" w16cid:durableId="1866013308">
    <w:abstractNumId w:val="12"/>
  </w:num>
  <w:num w:numId="17" w16cid:durableId="2100441802">
    <w:abstractNumId w:val="18"/>
  </w:num>
  <w:num w:numId="18" w16cid:durableId="13914908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1421598">
    <w:abstractNumId w:val="26"/>
  </w:num>
  <w:num w:numId="20" w16cid:durableId="1601139174">
    <w:abstractNumId w:val="16"/>
  </w:num>
  <w:num w:numId="21" w16cid:durableId="180432148">
    <w:abstractNumId w:val="24"/>
  </w:num>
  <w:num w:numId="22" w16cid:durableId="440609027">
    <w:abstractNumId w:val="23"/>
  </w:num>
  <w:num w:numId="23" w16cid:durableId="896664912">
    <w:abstractNumId w:val="14"/>
  </w:num>
  <w:num w:numId="24" w16cid:durableId="684677687">
    <w:abstractNumId w:val="19"/>
  </w:num>
  <w:num w:numId="25" w16cid:durableId="555090016">
    <w:abstractNumId w:val="25"/>
  </w:num>
  <w:num w:numId="26" w16cid:durableId="1477264701">
    <w:abstractNumId w:val="21"/>
  </w:num>
  <w:num w:numId="27" w16cid:durableId="1505050787">
    <w:abstractNumId w:val="15"/>
  </w:num>
  <w:num w:numId="28" w16cid:durableId="1788741946">
    <w:abstractNumId w:val="11"/>
  </w:num>
  <w:num w:numId="29" w16cid:durableId="1265267997">
    <w:abstractNumId w:val="22"/>
  </w:num>
  <w:num w:numId="30" w16cid:durableId="1201940827">
    <w:abstractNumId w:val="10"/>
  </w:num>
  <w:num w:numId="31" w16cid:durableId="11738384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de-CH"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54"/>
    <w:rsid w:val="00002978"/>
    <w:rsid w:val="0001010F"/>
    <w:rsid w:val="00025CEC"/>
    <w:rsid w:val="000266B7"/>
    <w:rsid w:val="00032B92"/>
    <w:rsid w:val="000409C8"/>
    <w:rsid w:val="00041700"/>
    <w:rsid w:val="00063BC2"/>
    <w:rsid w:val="000701F1"/>
    <w:rsid w:val="00071780"/>
    <w:rsid w:val="000803EB"/>
    <w:rsid w:val="00090380"/>
    <w:rsid w:val="00096E8E"/>
    <w:rsid w:val="000A1884"/>
    <w:rsid w:val="000A24EC"/>
    <w:rsid w:val="000B183F"/>
    <w:rsid w:val="000B595D"/>
    <w:rsid w:val="000C49C1"/>
    <w:rsid w:val="000D1743"/>
    <w:rsid w:val="000D1BB6"/>
    <w:rsid w:val="000E7543"/>
    <w:rsid w:val="000E756F"/>
    <w:rsid w:val="000F03AF"/>
    <w:rsid w:val="000F1CE0"/>
    <w:rsid w:val="000F1D2B"/>
    <w:rsid w:val="0010021F"/>
    <w:rsid w:val="00102345"/>
    <w:rsid w:val="00106688"/>
    <w:rsid w:val="00107F09"/>
    <w:rsid w:val="001134C7"/>
    <w:rsid w:val="00113CB8"/>
    <w:rsid w:val="0012151C"/>
    <w:rsid w:val="00127BBA"/>
    <w:rsid w:val="00133CFB"/>
    <w:rsid w:val="001375AB"/>
    <w:rsid w:val="00144122"/>
    <w:rsid w:val="001514C0"/>
    <w:rsid w:val="00154677"/>
    <w:rsid w:val="00157ECA"/>
    <w:rsid w:val="0016774B"/>
    <w:rsid w:val="00167916"/>
    <w:rsid w:val="00171870"/>
    <w:rsid w:val="001A3606"/>
    <w:rsid w:val="001A43BD"/>
    <w:rsid w:val="001E73F4"/>
    <w:rsid w:val="001F4A7E"/>
    <w:rsid w:val="001F4B8C"/>
    <w:rsid w:val="001F4F9B"/>
    <w:rsid w:val="0022685B"/>
    <w:rsid w:val="0023018C"/>
    <w:rsid w:val="0023205B"/>
    <w:rsid w:val="002466D7"/>
    <w:rsid w:val="00247905"/>
    <w:rsid w:val="0025644A"/>
    <w:rsid w:val="00267F71"/>
    <w:rsid w:val="002726D9"/>
    <w:rsid w:val="00273EBC"/>
    <w:rsid w:val="00283995"/>
    <w:rsid w:val="00290E37"/>
    <w:rsid w:val="00292375"/>
    <w:rsid w:val="002B551B"/>
    <w:rsid w:val="002C163B"/>
    <w:rsid w:val="002D272F"/>
    <w:rsid w:val="002D38AE"/>
    <w:rsid w:val="002D4917"/>
    <w:rsid w:val="002D709C"/>
    <w:rsid w:val="002F06AA"/>
    <w:rsid w:val="002F68A2"/>
    <w:rsid w:val="0030245A"/>
    <w:rsid w:val="00303B73"/>
    <w:rsid w:val="0032330D"/>
    <w:rsid w:val="00333A1B"/>
    <w:rsid w:val="003514EE"/>
    <w:rsid w:val="0035576B"/>
    <w:rsid w:val="00363671"/>
    <w:rsid w:val="00364EE3"/>
    <w:rsid w:val="00371E1F"/>
    <w:rsid w:val="003757E4"/>
    <w:rsid w:val="00375834"/>
    <w:rsid w:val="0039124E"/>
    <w:rsid w:val="003C3AED"/>
    <w:rsid w:val="003C3D32"/>
    <w:rsid w:val="003D0FAA"/>
    <w:rsid w:val="003F1A56"/>
    <w:rsid w:val="00405BD4"/>
    <w:rsid w:val="0042454D"/>
    <w:rsid w:val="00435C1F"/>
    <w:rsid w:val="00444695"/>
    <w:rsid w:val="00452D49"/>
    <w:rsid w:val="0045580E"/>
    <w:rsid w:val="00471D34"/>
    <w:rsid w:val="00480603"/>
    <w:rsid w:val="00486DBB"/>
    <w:rsid w:val="00494FD7"/>
    <w:rsid w:val="00495F83"/>
    <w:rsid w:val="004A039B"/>
    <w:rsid w:val="004B0FDB"/>
    <w:rsid w:val="004B3225"/>
    <w:rsid w:val="004C1329"/>
    <w:rsid w:val="004C3880"/>
    <w:rsid w:val="004D0F2F"/>
    <w:rsid w:val="004D179F"/>
    <w:rsid w:val="004D5B31"/>
    <w:rsid w:val="004E0E33"/>
    <w:rsid w:val="004E4F78"/>
    <w:rsid w:val="004F22CB"/>
    <w:rsid w:val="00500294"/>
    <w:rsid w:val="00526C93"/>
    <w:rsid w:val="005339AE"/>
    <w:rsid w:val="00535EA2"/>
    <w:rsid w:val="00537410"/>
    <w:rsid w:val="00543061"/>
    <w:rsid w:val="00550787"/>
    <w:rsid w:val="00554D4C"/>
    <w:rsid w:val="00562128"/>
    <w:rsid w:val="00563834"/>
    <w:rsid w:val="00576123"/>
    <w:rsid w:val="00576439"/>
    <w:rsid w:val="00591832"/>
    <w:rsid w:val="00592841"/>
    <w:rsid w:val="005964C1"/>
    <w:rsid w:val="005A2F1C"/>
    <w:rsid w:val="005A357F"/>
    <w:rsid w:val="005A7BE5"/>
    <w:rsid w:val="005B4DEC"/>
    <w:rsid w:val="005B6FD0"/>
    <w:rsid w:val="005C6148"/>
    <w:rsid w:val="005C61A5"/>
    <w:rsid w:val="005C7189"/>
    <w:rsid w:val="006044D5"/>
    <w:rsid w:val="00606554"/>
    <w:rsid w:val="00622481"/>
    <w:rsid w:val="00622FDC"/>
    <w:rsid w:val="00625020"/>
    <w:rsid w:val="00642F26"/>
    <w:rsid w:val="00647B77"/>
    <w:rsid w:val="00650B3D"/>
    <w:rsid w:val="0065274C"/>
    <w:rsid w:val="00661A71"/>
    <w:rsid w:val="00667272"/>
    <w:rsid w:val="00672E90"/>
    <w:rsid w:val="00686D14"/>
    <w:rsid w:val="00687ED7"/>
    <w:rsid w:val="006B3083"/>
    <w:rsid w:val="006C144C"/>
    <w:rsid w:val="006C62E1"/>
    <w:rsid w:val="006E0F4E"/>
    <w:rsid w:val="006E4AF1"/>
    <w:rsid w:val="006F0345"/>
    <w:rsid w:val="006F0469"/>
    <w:rsid w:val="006F5C45"/>
    <w:rsid w:val="00700979"/>
    <w:rsid w:val="007040B6"/>
    <w:rsid w:val="00705076"/>
    <w:rsid w:val="00711147"/>
    <w:rsid w:val="007248EF"/>
    <w:rsid w:val="007277E3"/>
    <w:rsid w:val="00731A17"/>
    <w:rsid w:val="00734458"/>
    <w:rsid w:val="007419CF"/>
    <w:rsid w:val="0074241C"/>
    <w:rsid w:val="0074487E"/>
    <w:rsid w:val="00746273"/>
    <w:rsid w:val="0075366F"/>
    <w:rsid w:val="00760512"/>
    <w:rsid w:val="007721BF"/>
    <w:rsid w:val="00774B5D"/>
    <w:rsid w:val="00774E70"/>
    <w:rsid w:val="0078181E"/>
    <w:rsid w:val="00783E8E"/>
    <w:rsid w:val="00796CEE"/>
    <w:rsid w:val="00797534"/>
    <w:rsid w:val="007A4664"/>
    <w:rsid w:val="007B5396"/>
    <w:rsid w:val="007C0B2A"/>
    <w:rsid w:val="007E0460"/>
    <w:rsid w:val="007E373A"/>
    <w:rsid w:val="00826B2D"/>
    <w:rsid w:val="00833960"/>
    <w:rsid w:val="00833CB5"/>
    <w:rsid w:val="00841B44"/>
    <w:rsid w:val="00844B72"/>
    <w:rsid w:val="00853121"/>
    <w:rsid w:val="0085454F"/>
    <w:rsid w:val="00857D8A"/>
    <w:rsid w:val="00864855"/>
    <w:rsid w:val="00870017"/>
    <w:rsid w:val="00874E49"/>
    <w:rsid w:val="00876898"/>
    <w:rsid w:val="00883CC4"/>
    <w:rsid w:val="008A286B"/>
    <w:rsid w:val="009235A2"/>
    <w:rsid w:val="0093619F"/>
    <w:rsid w:val="009427E5"/>
    <w:rsid w:val="009454B7"/>
    <w:rsid w:val="009613D8"/>
    <w:rsid w:val="00961E8E"/>
    <w:rsid w:val="00974275"/>
    <w:rsid w:val="009804FC"/>
    <w:rsid w:val="0098474B"/>
    <w:rsid w:val="00995CBA"/>
    <w:rsid w:val="0099678C"/>
    <w:rsid w:val="009B030C"/>
    <w:rsid w:val="009B0C96"/>
    <w:rsid w:val="009C222B"/>
    <w:rsid w:val="009C67A8"/>
    <w:rsid w:val="009D201B"/>
    <w:rsid w:val="009D5D9C"/>
    <w:rsid w:val="009E2171"/>
    <w:rsid w:val="009F3E6A"/>
    <w:rsid w:val="00A02378"/>
    <w:rsid w:val="00A06F53"/>
    <w:rsid w:val="00A211F7"/>
    <w:rsid w:val="00A43EDD"/>
    <w:rsid w:val="00A5451D"/>
    <w:rsid w:val="00A5539F"/>
    <w:rsid w:val="00A55C83"/>
    <w:rsid w:val="00A57815"/>
    <w:rsid w:val="00A62F82"/>
    <w:rsid w:val="00A62FAD"/>
    <w:rsid w:val="00A70CDC"/>
    <w:rsid w:val="00A7133D"/>
    <w:rsid w:val="00A7788C"/>
    <w:rsid w:val="00A86DCA"/>
    <w:rsid w:val="00A960B8"/>
    <w:rsid w:val="00AA5DDC"/>
    <w:rsid w:val="00AB605E"/>
    <w:rsid w:val="00AC0DF9"/>
    <w:rsid w:val="00AC2D5B"/>
    <w:rsid w:val="00AC3C0A"/>
    <w:rsid w:val="00AD36B2"/>
    <w:rsid w:val="00AD5C8F"/>
    <w:rsid w:val="00AE6EB7"/>
    <w:rsid w:val="00AF47AE"/>
    <w:rsid w:val="00AF4C0A"/>
    <w:rsid w:val="00AF7CA8"/>
    <w:rsid w:val="00B05554"/>
    <w:rsid w:val="00B11A9B"/>
    <w:rsid w:val="00B24B2A"/>
    <w:rsid w:val="00B32881"/>
    <w:rsid w:val="00B32ABB"/>
    <w:rsid w:val="00B41FD3"/>
    <w:rsid w:val="00B426D3"/>
    <w:rsid w:val="00B431DE"/>
    <w:rsid w:val="00B452C0"/>
    <w:rsid w:val="00B622CF"/>
    <w:rsid w:val="00B70D03"/>
    <w:rsid w:val="00B803E7"/>
    <w:rsid w:val="00B82E14"/>
    <w:rsid w:val="00B97484"/>
    <w:rsid w:val="00BA2B5A"/>
    <w:rsid w:val="00BA4DDE"/>
    <w:rsid w:val="00BB0EB7"/>
    <w:rsid w:val="00BB1DA6"/>
    <w:rsid w:val="00BB206A"/>
    <w:rsid w:val="00BB4CF6"/>
    <w:rsid w:val="00BC279F"/>
    <w:rsid w:val="00BC655F"/>
    <w:rsid w:val="00BD09F9"/>
    <w:rsid w:val="00BE1E62"/>
    <w:rsid w:val="00BF52B2"/>
    <w:rsid w:val="00BF7052"/>
    <w:rsid w:val="00C05FAB"/>
    <w:rsid w:val="00C12431"/>
    <w:rsid w:val="00C25656"/>
    <w:rsid w:val="00C30C28"/>
    <w:rsid w:val="00C3674D"/>
    <w:rsid w:val="00C43EDE"/>
    <w:rsid w:val="00C51D2F"/>
    <w:rsid w:val="00C60AC3"/>
    <w:rsid w:val="00C73727"/>
    <w:rsid w:val="00C7705A"/>
    <w:rsid w:val="00CA348A"/>
    <w:rsid w:val="00CA5EF8"/>
    <w:rsid w:val="00CB2CE6"/>
    <w:rsid w:val="00CC06EF"/>
    <w:rsid w:val="00CD0374"/>
    <w:rsid w:val="00CF08BB"/>
    <w:rsid w:val="00CF1E53"/>
    <w:rsid w:val="00D00E26"/>
    <w:rsid w:val="00D05E42"/>
    <w:rsid w:val="00D1389A"/>
    <w:rsid w:val="00D13DAC"/>
    <w:rsid w:val="00D30E68"/>
    <w:rsid w:val="00D31037"/>
    <w:rsid w:val="00D36D26"/>
    <w:rsid w:val="00D57397"/>
    <w:rsid w:val="00D61996"/>
    <w:rsid w:val="00D654CD"/>
    <w:rsid w:val="00D6722C"/>
    <w:rsid w:val="00D678C7"/>
    <w:rsid w:val="00D8261A"/>
    <w:rsid w:val="00D903AC"/>
    <w:rsid w:val="00D9415C"/>
    <w:rsid w:val="00D9553C"/>
    <w:rsid w:val="00DA469E"/>
    <w:rsid w:val="00DA716B"/>
    <w:rsid w:val="00DB45F8"/>
    <w:rsid w:val="00DB7675"/>
    <w:rsid w:val="00E25DCD"/>
    <w:rsid w:val="00E269E1"/>
    <w:rsid w:val="00E326FF"/>
    <w:rsid w:val="00E414A0"/>
    <w:rsid w:val="00E45F13"/>
    <w:rsid w:val="00E50336"/>
    <w:rsid w:val="00E510BC"/>
    <w:rsid w:val="00E52BA4"/>
    <w:rsid w:val="00E61256"/>
    <w:rsid w:val="00E62EFE"/>
    <w:rsid w:val="00E71AB2"/>
    <w:rsid w:val="00E73CB2"/>
    <w:rsid w:val="00E839BA"/>
    <w:rsid w:val="00E8428A"/>
    <w:rsid w:val="00E957E0"/>
    <w:rsid w:val="00E97F7D"/>
    <w:rsid w:val="00EA59B8"/>
    <w:rsid w:val="00EA5A01"/>
    <w:rsid w:val="00EC2DF9"/>
    <w:rsid w:val="00EC7E47"/>
    <w:rsid w:val="00EE6E36"/>
    <w:rsid w:val="00F016BC"/>
    <w:rsid w:val="00F0660B"/>
    <w:rsid w:val="00F10070"/>
    <w:rsid w:val="00F123AE"/>
    <w:rsid w:val="00F13EB2"/>
    <w:rsid w:val="00F16C91"/>
    <w:rsid w:val="00F20962"/>
    <w:rsid w:val="00F26721"/>
    <w:rsid w:val="00F32395"/>
    <w:rsid w:val="00F32B93"/>
    <w:rsid w:val="00F45CDD"/>
    <w:rsid w:val="00F5551A"/>
    <w:rsid w:val="00F56AAB"/>
    <w:rsid w:val="00F600C7"/>
    <w:rsid w:val="00F73331"/>
    <w:rsid w:val="00F80F12"/>
    <w:rsid w:val="00F87174"/>
    <w:rsid w:val="00F91D37"/>
    <w:rsid w:val="00F91DEC"/>
    <w:rsid w:val="00F93538"/>
    <w:rsid w:val="00F9610D"/>
    <w:rsid w:val="00FB657F"/>
    <w:rsid w:val="00FD4BB0"/>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1EF4B"/>
  <w15:docId w15:val="{42564F72-6B36-904A-A99D-A4EDE1276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CH" w:eastAsia="en-US" w:bidi="ar-SA"/>
      </w:rPr>
    </w:rPrDefault>
    <w:pPrDefault>
      <w:pPr>
        <w:spacing w:line="26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uiPriority="99" w:unhideWhenUsed="1"/>
    <w:lsdException w:name="Strong" w:semiHidden="1" w:uiPriority="1" w:qFormat="1"/>
    <w:lsdException w:name="Emphasis" w:semiHidden="1" w:uiPriority="20"/>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uiPriority="99"/>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Grid" w:uiPriority="59"/>
    <w:lsdException w:name="Table Theme" w:uiPriority="9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iPriority="99" w:unhideWhenUsed="1"/>
  </w:latentStyles>
  <w:style w:type="paragraph" w:default="1" w:styleId="Standard">
    <w:name w:val="Normal"/>
    <w:qFormat/>
    <w:rsid w:val="00F32395"/>
    <w:pPr>
      <w:spacing w:line="240" w:lineRule="auto"/>
    </w:pPr>
    <w:rPr>
      <w:rFonts w:ascii="Arial" w:eastAsia="Times New Roman" w:hAnsi="Arial" w:cs="Times New Roman"/>
      <w:sz w:val="20"/>
      <w:szCs w:val="24"/>
      <w:lang w:eastAsia="de-DE"/>
    </w:rPr>
  </w:style>
  <w:style w:type="paragraph" w:styleId="berschrift1">
    <w:name w:val="heading 1"/>
    <w:basedOn w:val="Standard"/>
    <w:next w:val="Standard"/>
    <w:link w:val="berschrift1Zchn"/>
    <w:uiPriority w:val="9"/>
    <w:qFormat/>
    <w:rsid w:val="00AD36B2"/>
    <w:pPr>
      <w:keepNext/>
      <w:keepLines/>
      <w:spacing w:before="48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rsid w:val="00BB206A"/>
    <w:pPr>
      <w:keepNext/>
      <w:keepLines/>
      <w:spacing w:before="24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rsid w:val="00BD09F9"/>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Standard"/>
    <w:link w:val="berschrift4Zchn"/>
    <w:uiPriority w:val="9"/>
    <w:semiHidden/>
    <w:rsid w:val="002B551B"/>
    <w:pPr>
      <w:keepNext/>
      <w:keepLines/>
      <w:spacing w:before="120"/>
      <w:outlineLvl w:val="3"/>
    </w:pPr>
    <w:rPr>
      <w:rFonts w:asciiTheme="majorHAnsi" w:eastAsiaTheme="majorEastAsia" w:hAnsiTheme="majorHAnsi" w:cstheme="majorBidi"/>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7E0460"/>
    <w:rPr>
      <w:color w:val="auto"/>
      <w:u w:val="single"/>
    </w:rPr>
  </w:style>
  <w:style w:type="paragraph" w:styleId="Kopfzeile">
    <w:name w:val="header"/>
    <w:basedOn w:val="Standard"/>
    <w:link w:val="KopfzeileZchn"/>
    <w:uiPriority w:val="93"/>
    <w:semiHidden/>
    <w:rsid w:val="00F91D37"/>
    <w:pPr>
      <w:tabs>
        <w:tab w:val="center" w:pos="4536"/>
        <w:tab w:val="right" w:pos="9072"/>
      </w:tabs>
    </w:pPr>
  </w:style>
  <w:style w:type="character" w:customStyle="1" w:styleId="KopfzeileZchn">
    <w:name w:val="Kopfzeile Zchn"/>
    <w:basedOn w:val="Absatz-Standardschriftart"/>
    <w:link w:val="Kopfzeile"/>
    <w:uiPriority w:val="93"/>
    <w:semiHidden/>
    <w:rsid w:val="00F80F12"/>
  </w:style>
  <w:style w:type="paragraph" w:styleId="Fuzeile">
    <w:name w:val="footer"/>
    <w:basedOn w:val="Standard"/>
    <w:link w:val="FuzeileZchn"/>
    <w:uiPriority w:val="94"/>
    <w:semiHidden/>
    <w:rsid w:val="00797534"/>
    <w:pPr>
      <w:jc w:val="center"/>
    </w:pPr>
  </w:style>
  <w:style w:type="character" w:customStyle="1" w:styleId="FuzeileZchn">
    <w:name w:val="Fußzeile Zchn"/>
    <w:basedOn w:val="Absatz-Standardschriftart"/>
    <w:link w:val="Fuzeile"/>
    <w:uiPriority w:val="94"/>
    <w:semiHidden/>
    <w:rsid w:val="00F80F12"/>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lang w:val="de-DE"/>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D36B2"/>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D13DAC"/>
    <w:rPr>
      <w:rFonts w:asciiTheme="majorHAnsi" w:eastAsiaTheme="majorEastAsia" w:hAnsiTheme="majorHAnsi" w:cstheme="majorBidi"/>
      <w:b/>
      <w:bCs/>
      <w:sz w:val="24"/>
      <w:szCs w:val="26"/>
    </w:rPr>
  </w:style>
  <w:style w:type="paragraph" w:styleId="Titel">
    <w:name w:val="Title"/>
    <w:basedOn w:val="Standard"/>
    <w:next w:val="Standard"/>
    <w:link w:val="TitelZchn"/>
    <w:uiPriority w:val="11"/>
    <w:qFormat/>
    <w:rsid w:val="00650B3D"/>
    <w:pPr>
      <w:contextualSpacing/>
    </w:pPr>
    <w:rPr>
      <w:rFonts w:asciiTheme="majorHAnsi" w:eastAsiaTheme="majorEastAsia" w:hAnsiTheme="majorHAnsi" w:cstheme="majorBidi"/>
      <w:b/>
      <w:sz w:val="52"/>
      <w:szCs w:val="52"/>
    </w:rPr>
  </w:style>
  <w:style w:type="character" w:customStyle="1" w:styleId="TitelZchn">
    <w:name w:val="Titel Zchn"/>
    <w:basedOn w:val="Absatz-Standardschriftart"/>
    <w:link w:val="Titel"/>
    <w:uiPriority w:val="11"/>
    <w:rsid w:val="00650B3D"/>
    <w:rPr>
      <w:rFonts w:asciiTheme="majorHAnsi" w:eastAsiaTheme="majorEastAsia" w:hAnsiTheme="majorHAnsi" w:cstheme="majorBidi"/>
      <w:b/>
      <w:sz w:val="52"/>
      <w:szCs w:val="52"/>
    </w:rPr>
  </w:style>
  <w:style w:type="paragraph" w:customStyle="1" w:styleId="Brieftitel">
    <w:name w:val="Brieftitel"/>
    <w:basedOn w:val="Standard"/>
    <w:link w:val="BrieftitelZchn"/>
    <w:uiPriority w:val="14"/>
    <w:rsid w:val="005A2F1C"/>
    <w:pPr>
      <w:spacing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5A2F1C"/>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next w:val="Tabellenraster"/>
    <w:uiPriority w:val="59"/>
    <w:rsid w:val="004446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StylePr>
    <w:tblStylePr w:type="lastRow">
      <w:rPr>
        <w:b/>
      </w:rPr>
    </w:tblStylePr>
    <w:tblStylePr w:type="firstCol">
      <w:rPr>
        <w:b/>
      </w:rPr>
    </w:tblStylePr>
    <w:tblStylePr w:type="lastCol">
      <w:rPr>
        <w:b/>
      </w:rPr>
    </w:tblStylePr>
  </w:style>
  <w:style w:type="character" w:customStyle="1" w:styleId="berschrift3Zchn">
    <w:name w:val="Überschrift 3 Zchn"/>
    <w:basedOn w:val="Absatz-Standardschriftart"/>
    <w:link w:val="berschrift3"/>
    <w:uiPriority w:val="9"/>
    <w:rsid w:val="00D13DAC"/>
    <w:rPr>
      <w:rFonts w:asciiTheme="majorHAnsi" w:eastAsiaTheme="majorEastAsia" w:hAnsiTheme="majorHAnsi" w:cstheme="majorBidi"/>
      <w:b/>
      <w:szCs w:val="24"/>
    </w:rPr>
  </w:style>
  <w:style w:type="character" w:customStyle="1" w:styleId="berschrift4Zchn">
    <w:name w:val="Überschrift 4 Zchn"/>
    <w:basedOn w:val="Absatz-Standardschriftart"/>
    <w:link w:val="berschrift4"/>
    <w:uiPriority w:val="9"/>
    <w:semiHidden/>
    <w:rsid w:val="00F80F12"/>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semiHidden/>
    <w:rsid w:val="00F80F12"/>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6"/>
    <w:qFormat/>
    <w:rsid w:val="003D0FAA"/>
    <w:pPr>
      <w:numPr>
        <w:numId w:val="19"/>
      </w:numPr>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7E0460"/>
    <w:rPr>
      <w:color w:val="auto"/>
      <w:u w:val="single"/>
    </w:rPr>
  </w:style>
  <w:style w:type="paragraph" w:styleId="Untertitel">
    <w:name w:val="Subtitle"/>
    <w:basedOn w:val="Standard"/>
    <w:next w:val="Standard"/>
    <w:link w:val="UntertitelZchn"/>
    <w:uiPriority w:val="12"/>
    <w:semiHidden/>
    <w:rsid w:val="00D6722C"/>
    <w:pPr>
      <w:numPr>
        <w:ilvl w:val="1"/>
      </w:numPr>
    </w:pPr>
    <w:rPr>
      <w:rFonts w:eastAsiaTheme="minorEastAsia"/>
      <w:sz w:val="52"/>
    </w:rPr>
  </w:style>
  <w:style w:type="character" w:customStyle="1" w:styleId="UntertitelZchn">
    <w:name w:val="Untertitel Zchn"/>
    <w:basedOn w:val="Absatz-Standardschriftart"/>
    <w:link w:val="Untertitel"/>
    <w:uiPriority w:val="12"/>
    <w:semiHidden/>
    <w:rsid w:val="00F80F12"/>
    <w:rPr>
      <w:rFonts w:eastAsiaTheme="minorEastAsia"/>
      <w:sz w:val="52"/>
    </w:rPr>
  </w:style>
  <w:style w:type="paragraph" w:styleId="Datum">
    <w:name w:val="Date"/>
    <w:basedOn w:val="Standard"/>
    <w:next w:val="Standard"/>
    <w:link w:val="DatumZchn"/>
    <w:uiPriority w:val="15"/>
    <w:semiHidden/>
    <w:rsid w:val="00F80F12"/>
    <w:pPr>
      <w:spacing w:before="20" w:after="510"/>
    </w:pPr>
  </w:style>
  <w:style w:type="character" w:customStyle="1" w:styleId="DatumZchn">
    <w:name w:val="Datum Zchn"/>
    <w:basedOn w:val="Absatz-Standardschriftart"/>
    <w:link w:val="Datum"/>
    <w:uiPriority w:val="15"/>
    <w:semiHidden/>
    <w:rsid w:val="00F80F12"/>
  </w:style>
  <w:style w:type="paragraph" w:styleId="Funotentext">
    <w:name w:val="footnote text"/>
    <w:basedOn w:val="Standard"/>
    <w:link w:val="FunotentextZchn"/>
    <w:uiPriority w:val="79"/>
    <w:semiHidden/>
    <w:rsid w:val="00494FD7"/>
    <w:rPr>
      <w:sz w:val="16"/>
    </w:rPr>
  </w:style>
  <w:style w:type="character" w:customStyle="1" w:styleId="FunotentextZchn">
    <w:name w:val="Fußnotentext Zchn"/>
    <w:basedOn w:val="Absatz-Standardschriftart"/>
    <w:link w:val="Funotentext"/>
    <w:uiPriority w:val="79"/>
    <w:semiHidden/>
    <w:rsid w:val="00F80F12"/>
    <w:rPr>
      <w:sz w:val="16"/>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F80F12"/>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F80F12"/>
    <w:rPr>
      <w:sz w:val="16"/>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6"/>
    <w:rsid w:val="004C3880"/>
    <w:pPr>
      <w:numPr>
        <w:ilvl w:val="1"/>
      </w:numPr>
    </w:pPr>
  </w:style>
  <w:style w:type="paragraph" w:customStyle="1" w:styleId="Aufzhlung3">
    <w:name w:val="Aufzählung 3"/>
    <w:basedOn w:val="Aufzhlung1"/>
    <w:uiPriority w:val="6"/>
    <w:semiHidden/>
    <w:rsid w:val="004C3880"/>
    <w:pPr>
      <w:numPr>
        <w:ilvl w:val="2"/>
      </w:numPr>
    </w:pPr>
  </w:style>
  <w:style w:type="paragraph" w:styleId="Beschriftung">
    <w:name w:val="caption"/>
    <w:basedOn w:val="Standard"/>
    <w:next w:val="Standard"/>
    <w:uiPriority w:val="35"/>
    <w:semiHidden/>
    <w:rsid w:val="002F68A2"/>
    <w:pPr>
      <w:spacing w:before="120" w:after="240"/>
    </w:pPr>
    <w:rPr>
      <w:b/>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F80F12"/>
    <w:rPr>
      <w:rFonts w:ascii="Segoe UI" w:hAnsi="Segoe UI" w:cs="Segoe UI"/>
      <w:sz w:val="18"/>
      <w:szCs w:val="18"/>
    </w:rPr>
  </w:style>
  <w:style w:type="paragraph" w:customStyle="1" w:styleId="Seitenzahlen">
    <w:name w:val="Seitenzahlen"/>
    <w:basedOn w:val="Fuzeile"/>
    <w:uiPriority w:val="95"/>
    <w:semiHidden/>
    <w:rsid w:val="00E8428A"/>
    <w:pPr>
      <w:jc w:val="right"/>
    </w:pPr>
  </w:style>
  <w:style w:type="paragraph" w:customStyle="1" w:styleId="berschrift1nummeriert">
    <w:name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rsid w:val="00F32B93"/>
    <w:pPr>
      <w:numPr>
        <w:ilvl w:val="1"/>
        <w:numId w:val="24"/>
      </w:numPr>
    </w:pPr>
  </w:style>
  <w:style w:type="paragraph" w:customStyle="1" w:styleId="berschrift3nummeriert">
    <w:name w:val="Überschrift 3 nummeriert"/>
    <w:basedOn w:val="berschrift3"/>
    <w:next w:val="Standard"/>
    <w:uiPriority w:val="10"/>
    <w:rsid w:val="00F600C7"/>
    <w:pPr>
      <w:numPr>
        <w:ilvl w:val="2"/>
        <w:numId w:val="24"/>
      </w:numPr>
    </w:pPr>
  </w:style>
  <w:style w:type="paragraph" w:customStyle="1" w:styleId="berschrift4nummeriert">
    <w:name w:val="Überschrift 4 nummeriert"/>
    <w:basedOn w:val="berschrift4"/>
    <w:next w:val="Standard"/>
    <w:uiPriority w:val="10"/>
    <w:semiHidden/>
    <w:qFormat/>
    <w:rsid w:val="00F600C7"/>
    <w:pPr>
      <w:numPr>
        <w:ilvl w:val="3"/>
        <w:numId w:val="24"/>
      </w:numPr>
    </w:pPr>
  </w:style>
  <w:style w:type="paragraph" w:styleId="Verzeichnis1">
    <w:name w:val="toc 1"/>
    <w:basedOn w:val="Standard"/>
    <w:next w:val="Standard"/>
    <w:autoRedefine/>
    <w:uiPriority w:val="39"/>
    <w:semiHidden/>
    <w:rsid w:val="00F80F12"/>
    <w:pPr>
      <w:tabs>
        <w:tab w:val="right" w:leader="dot" w:pos="8647"/>
      </w:tabs>
      <w:spacing w:before="120"/>
      <w:ind w:left="567" w:hanging="567"/>
    </w:pPr>
    <w:rPr>
      <w:b/>
      <w:bCs/>
      <w:noProof/>
    </w:rPr>
  </w:style>
  <w:style w:type="paragraph" w:styleId="Verzeichnis2">
    <w:name w:val="toc 2"/>
    <w:basedOn w:val="Standard"/>
    <w:next w:val="Standard"/>
    <w:autoRedefine/>
    <w:uiPriority w:val="39"/>
    <w:semiHidden/>
    <w:rsid w:val="00F80F12"/>
    <w:pPr>
      <w:tabs>
        <w:tab w:val="right" w:leader="dot" w:pos="8647"/>
      </w:tabs>
      <w:ind w:left="567" w:hanging="567"/>
    </w:pPr>
    <w:rPr>
      <w:noProof/>
    </w:rPr>
  </w:style>
  <w:style w:type="paragraph" w:styleId="Verzeichnis3">
    <w:name w:val="toc 3"/>
    <w:basedOn w:val="Standard"/>
    <w:next w:val="Standard"/>
    <w:autoRedefine/>
    <w:uiPriority w:val="39"/>
    <w:semiHidden/>
    <w:rsid w:val="00F80F12"/>
    <w:pPr>
      <w:tabs>
        <w:tab w:val="right" w:leader="dot" w:pos="8647"/>
      </w:tabs>
      <w:ind w:left="567" w:hanging="567"/>
    </w:pPr>
    <w:rPr>
      <w:noProof/>
    </w:rPr>
  </w:style>
  <w:style w:type="paragraph" w:styleId="StandardWeb">
    <w:name w:val="Normal (Web)"/>
    <w:basedOn w:val="Standard"/>
    <w:uiPriority w:val="79"/>
    <w:semiHidden/>
    <w:rsid w:val="00BE1E62"/>
    <w:pPr>
      <w:spacing w:before="100" w:beforeAutospacing="1" w:after="100" w:afterAutospacing="1"/>
    </w:pPr>
    <w:rPr>
      <w:rFonts w:ascii="Times New Roman" w:hAnsi="Times New Roman"/>
      <w:sz w:val="24"/>
      <w:lang w:eastAsia="de-CH"/>
    </w:rPr>
  </w:style>
  <w:style w:type="paragraph" w:styleId="Abbildungsverzeichnis">
    <w:name w:val="table of figures"/>
    <w:basedOn w:val="Standard"/>
    <w:next w:val="Standard"/>
    <w:uiPriority w:val="40"/>
    <w:semiHidden/>
    <w:rsid w:val="00F80F12"/>
    <w:pPr>
      <w:tabs>
        <w:tab w:val="right" w:leader="dot" w:pos="8647"/>
      </w:tabs>
    </w:pPr>
    <w:rPr>
      <w:noProof/>
    </w:rPr>
  </w:style>
  <w:style w:type="paragraph" w:customStyle="1" w:styleId="Absenderzeile">
    <w:name w:val="Absenderzeile"/>
    <w:basedOn w:val="Standard"/>
    <w:uiPriority w:val="16"/>
    <w:semiHidden/>
    <w:rsid w:val="00874E49"/>
    <w:pPr>
      <w:pBdr>
        <w:bottom w:val="single" w:sz="6" w:space="1" w:color="auto"/>
      </w:pBdr>
    </w:pPr>
    <w:rPr>
      <w:sz w:val="12"/>
    </w:rPr>
  </w:style>
  <w:style w:type="paragraph" w:customStyle="1" w:styleId="Nummerierung1">
    <w:name w:val="Nummerierung 1"/>
    <w:basedOn w:val="Standard"/>
    <w:uiPriority w:val="7"/>
    <w:qFormat/>
    <w:rsid w:val="009804FC"/>
    <w:pPr>
      <w:numPr>
        <w:ilvl w:val="5"/>
        <w:numId w:val="24"/>
      </w:numPr>
    </w:pPr>
  </w:style>
  <w:style w:type="paragraph" w:customStyle="1" w:styleId="Nummerierung2">
    <w:name w:val="Nummerierung 2"/>
    <w:basedOn w:val="Nummerierung1"/>
    <w:uiPriority w:val="7"/>
    <w:rsid w:val="009804FC"/>
    <w:pPr>
      <w:numPr>
        <w:ilvl w:val="6"/>
      </w:numPr>
    </w:pPr>
  </w:style>
  <w:style w:type="character" w:styleId="Seitenzahl">
    <w:name w:val="page number"/>
    <w:basedOn w:val="Absatz-Standardschriftart"/>
    <w:uiPriority w:val="79"/>
    <w:semiHidden/>
    <w:rsid w:val="00E8428A"/>
  </w:style>
  <w:style w:type="paragraph" w:customStyle="1" w:styleId="Nummerierungabc">
    <w:name w:val="Nummerierung abc"/>
    <w:basedOn w:val="Listenabsatz"/>
    <w:uiPriority w:val="8"/>
    <w:qFormat/>
    <w:rsid w:val="00CF1E53"/>
    <w:pPr>
      <w:numPr>
        <w:ilvl w:val="8"/>
        <w:numId w:val="24"/>
      </w:numPr>
    </w:pPr>
  </w:style>
  <w:style w:type="paragraph" w:customStyle="1" w:styleId="Nummerierung3">
    <w:name w:val="Nummerierung 3"/>
    <w:basedOn w:val="Nummerierung2"/>
    <w:uiPriority w:val="7"/>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83995"/>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B9B9B9" w:themeColor="background2"/>
    </w:rPr>
  </w:style>
  <w:style w:type="paragraph" w:customStyle="1" w:styleId="ErstelltdurchVorlagenbauerchfrESAF2025">
    <w:name w:val="Erstellt durch Vorlagenbauer.ch für ESAF 2025"/>
    <w:basedOn w:val="Standard"/>
    <w:next w:val="Standard"/>
    <w:semiHidden/>
    <w:rsid w:val="00BB0EB7"/>
    <w:pPr>
      <w:shd w:val="clear" w:color="auto" w:fill="FFFFFF" w:themeFill="background1"/>
    </w:pPr>
  </w:style>
  <w:style w:type="paragraph" w:customStyle="1" w:styleId="Tabellenfolgezeile">
    <w:name w:val="Tabellenfolgezeile"/>
    <w:basedOn w:val="Standard"/>
    <w:next w:val="Standard"/>
    <w:uiPriority w:val="90"/>
    <w:semiHidden/>
    <w:qFormat/>
    <w:rsid w:val="0016774B"/>
    <w:pPr>
      <w:spacing w:line="20" w:lineRule="exact"/>
    </w:pPr>
    <w:rPr>
      <w:sz w:val="2"/>
      <w:szCs w:val="2"/>
    </w:rPr>
  </w:style>
  <w:style w:type="paragraph" w:styleId="Verzeichnis4">
    <w:name w:val="toc 4"/>
    <w:basedOn w:val="Standard"/>
    <w:next w:val="Standard"/>
    <w:autoRedefine/>
    <w:uiPriority w:val="39"/>
    <w:semiHidden/>
    <w:rsid w:val="00F80F12"/>
    <w:pPr>
      <w:tabs>
        <w:tab w:val="right" w:leader="dot" w:pos="8647"/>
      </w:tabs>
      <w:ind w:left="851" w:hanging="851"/>
    </w:pPr>
    <w:rPr>
      <w:noProof/>
    </w:rPr>
  </w:style>
  <w:style w:type="paragraph" w:styleId="Verzeichnis5">
    <w:name w:val="toc 5"/>
    <w:basedOn w:val="Standard"/>
    <w:next w:val="Standard"/>
    <w:autoRedefine/>
    <w:uiPriority w:val="39"/>
    <w:semiHidden/>
    <w:rsid w:val="00F80F12"/>
    <w:pPr>
      <w:tabs>
        <w:tab w:val="right" w:leader="dot" w:pos="8647"/>
      </w:tabs>
      <w:ind w:left="993" w:hanging="993"/>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egger@esaf2025.ch"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af2025.ch/mediencorn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af2025.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6.emf"/><Relationship Id="rId1" Type="http://schemas.openxmlformats.org/officeDocument/2006/relationships/image" Target="media/image3.emf"/><Relationship Id="rId5" Type="http://schemas.openxmlformats.org/officeDocument/2006/relationships/image" Target="media/image10.emf"/><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5.emf"/></Relationships>
</file>

<file path=word/theme/theme1.xml><?xml version="1.0" encoding="utf-8"?>
<a:theme xmlns:a="http://schemas.openxmlformats.org/drawingml/2006/main" name="Larissa-Design">
  <a:themeElements>
    <a:clrScheme name="ESAF 2025">
      <a:dk1>
        <a:sysClr val="windowText" lastClr="000000"/>
      </a:dk1>
      <a:lt1>
        <a:sysClr val="window" lastClr="FFFFFF"/>
      </a:lt1>
      <a:dk2>
        <a:srgbClr val="5F6B73"/>
      </a:dk2>
      <a:lt2>
        <a:srgbClr val="B9B9B9"/>
      </a:lt2>
      <a:accent1>
        <a:srgbClr val="EC1C24"/>
      </a:accent1>
      <a:accent2>
        <a:srgbClr val="E49624"/>
      </a:accent2>
      <a:accent3>
        <a:srgbClr val="E4D624"/>
      </a:accent3>
      <a:accent4>
        <a:srgbClr val="66C915"/>
      </a:accent4>
      <a:accent5>
        <a:srgbClr val="269FE2"/>
      </a:accent5>
      <a:accent6>
        <a:srgbClr val="6E28EC"/>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C96BCFA9810454CB4749548D06523DF" ma:contentTypeVersion="16" ma:contentTypeDescription="Ein neues Dokument erstellen." ma:contentTypeScope="" ma:versionID="b6de76c48731d712b6f4a4ab7984feae">
  <xsd:schema xmlns:xsd="http://www.w3.org/2001/XMLSchema" xmlns:xs="http://www.w3.org/2001/XMLSchema" xmlns:p="http://schemas.microsoft.com/office/2006/metadata/properties" xmlns:ns2="aa94703a-553d-4ea0-be26-4c8929e3d603" xmlns:ns3="2d10d35c-9cc8-4b79-a569-4b44dd98f987" targetNamespace="http://schemas.microsoft.com/office/2006/metadata/properties" ma:root="true" ma:fieldsID="70702bb1b2d95a84218b24e8fd785b52" ns2:_="" ns3:_="">
    <xsd:import namespace="aa94703a-553d-4ea0-be26-4c8929e3d603"/>
    <xsd:import namespace="2d10d35c-9cc8-4b79-a569-4b44dd98f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4703a-553d-4ea0-be26-4c8929e3d6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2210e3c-db41-4324-ba44-2a599460d78e}" ma:internalName="TaxCatchAll" ma:showField="CatchAllData" ma:web="aa94703a-553d-4ea0-be26-4c8929e3d6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0d35c-9cc8-4b79-a569-4b44dd98f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dc8f343c-f45f-4655-ae3a-487d6578395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aa94703a-553d-4ea0-be26-4c8929e3d603" xsi:nil="true"/>
    <lcf76f155ced4ddcb4097134ff3c332f xmlns="2d10d35c-9cc8-4b79-a569-4b44dd98f9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7B5C8959-4B03-45E0-A92D-7EF830E1D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4703a-553d-4ea0-be26-4c8929e3d603"/>
    <ds:schemaRef ds:uri="2d10d35c-9cc8-4b79-a569-4b44dd98f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878A4-A235-3E41-8985-F0939D0D6DDA}">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bc24777f-78b6-4f3c-a73a-d5fa08e4d537"/>
    <ds:schemaRef ds:uri="c9077d15-72ed-4fec-bcfe-3472729e9195"/>
    <ds:schemaRef ds:uri="aa94703a-553d-4ea0-be26-4c8929e3d603"/>
    <ds:schemaRef ds:uri="2d10d35c-9cc8-4b79-a569-4b44dd98f98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5963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erstellt durch Vorlagenbauer.ch</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Katrin Egger</cp:lastModifiedBy>
  <cp:revision>7</cp:revision>
  <dcterms:created xsi:type="dcterms:W3CDTF">2022-09-08T14:31:00Z</dcterms:created>
  <dcterms:modified xsi:type="dcterms:W3CDTF">2022-09-08T19:50:00Z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0x010100DC96BCFA9810454CB4749548D06523DF</vt:lpwstr>
  </property>
  <property fmtid="{D5CDD505-2E9C-101B-9397-08002B2CF9AE}" pid="3" name="MediaServiceImageTags">
    <vt:lpwstr/>
  </property>
</Properties>
</file>