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B6042" w14:textId="77777777" w:rsidR="00771A2F" w:rsidRPr="00A374AF" w:rsidRDefault="00771A2F" w:rsidP="00771A2F">
      <w:pPr>
        <w:pBdr>
          <w:bottom w:val="single" w:sz="4" w:space="1" w:color="auto"/>
        </w:pBdr>
        <w:spacing w:after="120"/>
        <w:jc w:val="both"/>
        <w:rPr>
          <w:rFonts w:cs="Arial"/>
          <w:sz w:val="22"/>
          <w:szCs w:val="22"/>
          <w:u w:val="single"/>
          <w:lang w:val="fr-FR"/>
        </w:rPr>
      </w:pPr>
      <w:r w:rsidRPr="00A374AF">
        <w:rPr>
          <w:rFonts w:cs="Arial"/>
          <w:sz w:val="22"/>
          <w:szCs w:val="22"/>
          <w:lang w:val="fr-FR"/>
        </w:rPr>
        <w:t>Communiqués aux médias du CO FFLS 2025 pays de Glaris+ du vendredi 9 septembre</w:t>
      </w:r>
      <w:r w:rsidRPr="00A374AF">
        <w:rPr>
          <w:rFonts w:cs="Arial"/>
          <w:sz w:val="22"/>
          <w:szCs w:val="22"/>
          <w:u w:val="single"/>
          <w:lang w:val="fr-FR"/>
        </w:rPr>
        <w:t xml:space="preserve"> </w:t>
      </w:r>
      <w:r w:rsidRPr="00A374AF">
        <w:rPr>
          <w:rFonts w:cs="Arial"/>
          <w:sz w:val="22"/>
          <w:szCs w:val="22"/>
          <w:lang w:val="fr-FR"/>
        </w:rPr>
        <w:t>2022</w:t>
      </w:r>
    </w:p>
    <w:p w14:paraId="73C8A1A2" w14:textId="77777777" w:rsidR="00771A2F" w:rsidRPr="00A374AF" w:rsidRDefault="00771A2F" w:rsidP="00771A2F">
      <w:pPr>
        <w:ind w:left="1134" w:hanging="1134"/>
        <w:jc w:val="both"/>
        <w:rPr>
          <w:rFonts w:cs="Arial"/>
          <w:sz w:val="22"/>
          <w:szCs w:val="22"/>
          <w:lang w:val="fr-FR"/>
        </w:rPr>
      </w:pPr>
    </w:p>
    <w:p w14:paraId="72EDC600" w14:textId="77777777" w:rsidR="00771A2F" w:rsidRPr="00A374AF" w:rsidRDefault="00771A2F" w:rsidP="00771A2F">
      <w:pPr>
        <w:jc w:val="both"/>
        <w:rPr>
          <w:rFonts w:cs="Arial"/>
          <w:b/>
          <w:color w:val="D9222A"/>
          <w:sz w:val="22"/>
          <w:szCs w:val="22"/>
          <w:lang w:val="fr-FR"/>
        </w:rPr>
      </w:pPr>
      <w:r w:rsidRPr="00A374AF">
        <w:rPr>
          <w:rFonts w:cs="Arial"/>
          <w:b/>
          <w:color w:val="D9222A"/>
          <w:sz w:val="22"/>
          <w:szCs w:val="22"/>
          <w:lang w:val="fr-FR"/>
        </w:rPr>
        <w:t>Dernier délai: vendredi 9 septembre, 11 h</w:t>
      </w:r>
    </w:p>
    <w:p w14:paraId="26D1DB79" w14:textId="77777777" w:rsidR="00771A2F" w:rsidRDefault="00771A2F" w:rsidP="00771A2F">
      <w:pPr>
        <w:jc w:val="both"/>
        <w:rPr>
          <w:rFonts w:cs="Arial"/>
          <w:bCs/>
          <w:sz w:val="22"/>
          <w:szCs w:val="22"/>
          <w:lang w:val="fr-FR"/>
        </w:rPr>
      </w:pPr>
    </w:p>
    <w:p w14:paraId="1D2625A0" w14:textId="15DE1C80" w:rsidR="007D1583" w:rsidRPr="00B70C3A" w:rsidRDefault="007D1583" w:rsidP="00771A2F">
      <w:pPr>
        <w:jc w:val="both"/>
        <w:rPr>
          <w:rFonts w:cs="Arial"/>
          <w:b/>
          <w:sz w:val="22"/>
          <w:szCs w:val="22"/>
          <w:lang w:val="fr-FR"/>
        </w:rPr>
      </w:pPr>
      <w:r w:rsidRPr="00B70C3A">
        <w:rPr>
          <w:rFonts w:cs="Arial"/>
          <w:b/>
          <w:sz w:val="22"/>
          <w:szCs w:val="22"/>
          <w:lang w:val="fr-FR"/>
        </w:rPr>
        <w:t>FFLS 2025 pays de Glaris+: Coup d’evoi</w:t>
      </w:r>
      <w:r w:rsidR="00B70C3A">
        <w:rPr>
          <w:rFonts w:cs="Arial"/>
          <w:b/>
          <w:sz w:val="22"/>
          <w:szCs w:val="22"/>
          <w:lang w:val="fr-FR"/>
        </w:rPr>
        <w:t xml:space="preserve"> avec succès</w:t>
      </w:r>
    </w:p>
    <w:p w14:paraId="5BDD72F8" w14:textId="77777777" w:rsidR="00771A2F" w:rsidRPr="00A374AF" w:rsidRDefault="00771A2F" w:rsidP="00771A2F">
      <w:pPr>
        <w:jc w:val="both"/>
        <w:rPr>
          <w:rFonts w:cs="Arial"/>
          <w:b/>
          <w:sz w:val="22"/>
          <w:szCs w:val="22"/>
          <w:lang w:val="fr-FR"/>
        </w:rPr>
      </w:pPr>
    </w:p>
    <w:p w14:paraId="59906EE8" w14:textId="77777777" w:rsidR="00771A2F" w:rsidRPr="00A374AF" w:rsidRDefault="00771A2F" w:rsidP="00771A2F">
      <w:pPr>
        <w:jc w:val="both"/>
        <w:rPr>
          <w:rFonts w:cs="Arial"/>
          <w:b/>
          <w:sz w:val="22"/>
          <w:szCs w:val="22"/>
          <w:lang w:val="fr-FR"/>
        </w:rPr>
      </w:pPr>
      <w:r w:rsidRPr="00A374AF">
        <w:rPr>
          <w:rFonts w:cs="Arial"/>
          <w:b/>
          <w:sz w:val="22"/>
          <w:szCs w:val="22"/>
          <w:lang w:val="fr-FR"/>
        </w:rPr>
        <w:t>Dix jours après la «Fédérale» à Pratteln, dans le canton de Bâle-Campagne, le comité d'organisation de la FFLS 2025 pays de Glaris+ a organisé le premier événement médiatique officiel, pour le coup d’envoi. Les partenaires du roi, le logo de la fête et le taureau vainqueur ont été présentés. Et avec eux, quelques surprises ont été dévoilées.</w:t>
      </w:r>
    </w:p>
    <w:p w14:paraId="14FB99D1" w14:textId="77777777" w:rsidR="00771A2F" w:rsidRPr="00A374AF" w:rsidRDefault="00771A2F" w:rsidP="00771A2F">
      <w:pPr>
        <w:jc w:val="both"/>
        <w:rPr>
          <w:rFonts w:cs="Arial"/>
          <w:b/>
          <w:sz w:val="22"/>
          <w:szCs w:val="22"/>
          <w:lang w:val="fr-FR"/>
        </w:rPr>
      </w:pPr>
    </w:p>
    <w:p w14:paraId="1348B11C" w14:textId="77777777" w:rsidR="00771A2F" w:rsidRPr="00A374AF" w:rsidRDefault="00771A2F" w:rsidP="00771A2F">
      <w:pPr>
        <w:jc w:val="both"/>
        <w:rPr>
          <w:rFonts w:cs="Arial"/>
          <w:b/>
          <w:sz w:val="22"/>
          <w:szCs w:val="22"/>
          <w:lang w:val="fr-FR"/>
        </w:rPr>
      </w:pPr>
      <w:r w:rsidRPr="00A374AF">
        <w:rPr>
          <w:rFonts w:cs="Arial"/>
          <w:b/>
          <w:sz w:val="22"/>
          <w:szCs w:val="22"/>
          <w:lang w:val="fr-FR"/>
        </w:rPr>
        <w:t>Le «+» devient visible et tangible</w:t>
      </w:r>
    </w:p>
    <w:p w14:paraId="66BF2BE7" w14:textId="77777777" w:rsidR="00771A2F" w:rsidRPr="00A374AF" w:rsidRDefault="00771A2F" w:rsidP="00771A2F">
      <w:pPr>
        <w:jc w:val="both"/>
        <w:rPr>
          <w:rFonts w:cs="Arial"/>
          <w:sz w:val="22"/>
          <w:szCs w:val="22"/>
          <w:lang w:val="fr-FR"/>
        </w:rPr>
      </w:pPr>
      <w:r w:rsidRPr="00A374AF">
        <w:rPr>
          <w:rFonts w:cs="Arial"/>
          <w:sz w:val="22"/>
          <w:szCs w:val="22"/>
          <w:lang w:val="fr-FR"/>
        </w:rPr>
        <w:t>Le premier événement médiatique officiel de la FFLS 2025 pays de Glaris+ a eu lieu au centre sportif de Kerenzerberg à Filzbach. Là où tous les sportifs passeront un jour leurs nuits dans des lits extra-longs. Et où la cinquantaine d'invités présents pour le coup d’envoi des préparatifs a pu profiter d'une vue à couper le souffle sur le Sarganserland et la région de la Linth, la région de soutien qui symbolise le «+» de pays de Glaris+. Mais nous y reviendrons un peu plus loin.</w:t>
      </w:r>
    </w:p>
    <w:p w14:paraId="4F04279E" w14:textId="77777777" w:rsidR="00771A2F" w:rsidRPr="00A374AF" w:rsidRDefault="00771A2F" w:rsidP="00771A2F">
      <w:pPr>
        <w:jc w:val="both"/>
        <w:rPr>
          <w:rFonts w:cs="Arial"/>
          <w:sz w:val="22"/>
          <w:szCs w:val="22"/>
          <w:lang w:val="fr-FR"/>
        </w:rPr>
      </w:pPr>
    </w:p>
    <w:p w14:paraId="6D70A50C" w14:textId="77777777" w:rsidR="00771A2F" w:rsidRPr="00A374AF" w:rsidRDefault="00771A2F" w:rsidP="00771A2F">
      <w:pPr>
        <w:jc w:val="both"/>
        <w:rPr>
          <w:rFonts w:cs="Arial"/>
          <w:b/>
          <w:sz w:val="22"/>
          <w:szCs w:val="22"/>
          <w:lang w:val="fr-FR"/>
        </w:rPr>
      </w:pPr>
      <w:r w:rsidRPr="00A374AF">
        <w:rPr>
          <w:rFonts w:cs="Arial"/>
          <w:b/>
          <w:sz w:val="22"/>
          <w:szCs w:val="22"/>
          <w:lang w:val="fr-FR"/>
        </w:rPr>
        <w:t>Il s'agit de faire l'unanimité - chez les lutteurs...</w:t>
      </w:r>
    </w:p>
    <w:p w14:paraId="1578B699" w14:textId="77777777" w:rsidR="00771A2F" w:rsidRPr="00A374AF" w:rsidRDefault="00771A2F" w:rsidP="00771A2F">
      <w:pPr>
        <w:jc w:val="both"/>
        <w:rPr>
          <w:rFonts w:cs="Arial"/>
          <w:sz w:val="22"/>
          <w:szCs w:val="22"/>
          <w:lang w:val="fr-FR"/>
        </w:rPr>
      </w:pPr>
      <w:r w:rsidRPr="00A374AF">
        <w:rPr>
          <w:rFonts w:cs="Arial"/>
          <w:sz w:val="22"/>
          <w:szCs w:val="22"/>
          <w:lang w:val="fr-FR"/>
        </w:rPr>
        <w:t xml:space="preserve">Fabienne Gyr, qui avait déjà fait activement la promotion de la FFLS 2025 pays de Glaris+ lors de la phase de candidature, a de nouveau animé le programme de façon agréable et sympathique. </w:t>
      </w:r>
    </w:p>
    <w:p w14:paraId="5301BB29" w14:textId="77777777" w:rsidR="00771A2F" w:rsidRPr="00A374AF" w:rsidRDefault="00771A2F" w:rsidP="00771A2F">
      <w:pPr>
        <w:jc w:val="both"/>
        <w:rPr>
          <w:rFonts w:cs="Arial"/>
          <w:sz w:val="22"/>
          <w:szCs w:val="22"/>
          <w:lang w:val="fr-FR"/>
        </w:rPr>
      </w:pPr>
      <w:r w:rsidRPr="00A374AF">
        <w:rPr>
          <w:rFonts w:cs="Arial"/>
          <w:sz w:val="22"/>
          <w:szCs w:val="22"/>
          <w:lang w:val="fr-FR"/>
        </w:rPr>
        <w:t>Lors d'une première table ronde avec le président du CO, Jakob Kamm, le président de l'association de soutien, Hans-Ruedi Hauser, et la responsable du marketing et de la communication, Katrin Egger, elle est tout de suite allée au fond du sujet. Il est apparu clairement que l'unanimité devait être recherchée. Ainsi, Hans-Ruedi Hauser est passé du scepticisme initial au soutien inconditionnel: «Lorsque Jakob Kamm est venu me voir en 2011 avec l'idée d'organiser une FFLS chez nous, dans le canton de Glaris, je lui ai dit qu'il avait la folie des grandeurs. Aujourd'hui, nous, les lutteurs, soutenons entièrement l'événement».</w:t>
      </w:r>
    </w:p>
    <w:p w14:paraId="0475FADA" w14:textId="77777777" w:rsidR="00771A2F" w:rsidRPr="00A374AF" w:rsidRDefault="00771A2F" w:rsidP="00771A2F">
      <w:pPr>
        <w:jc w:val="both"/>
        <w:rPr>
          <w:rFonts w:cs="Arial"/>
          <w:bCs/>
          <w:sz w:val="22"/>
          <w:szCs w:val="22"/>
          <w:lang w:val="fr-FR"/>
        </w:rPr>
      </w:pPr>
    </w:p>
    <w:p w14:paraId="3D252056" w14:textId="77777777" w:rsidR="00771A2F" w:rsidRPr="00A374AF" w:rsidRDefault="00771A2F" w:rsidP="00771A2F">
      <w:pPr>
        <w:jc w:val="both"/>
        <w:rPr>
          <w:rFonts w:cs="Arial"/>
          <w:b/>
          <w:bCs/>
          <w:sz w:val="22"/>
          <w:szCs w:val="22"/>
          <w:lang w:val="fr-FR"/>
        </w:rPr>
      </w:pPr>
      <w:r w:rsidRPr="00A374AF">
        <w:rPr>
          <w:rFonts w:cs="Arial"/>
          <w:b/>
          <w:bCs/>
          <w:sz w:val="22"/>
          <w:szCs w:val="22"/>
          <w:lang w:val="fr-FR"/>
        </w:rPr>
        <w:t>…comme pour le logo</w:t>
      </w:r>
    </w:p>
    <w:p w14:paraId="54566459" w14:textId="77777777" w:rsidR="00771A2F" w:rsidRPr="00A374AF" w:rsidRDefault="00771A2F" w:rsidP="00771A2F">
      <w:pPr>
        <w:jc w:val="both"/>
        <w:rPr>
          <w:rFonts w:cs="Arial"/>
          <w:sz w:val="22"/>
          <w:szCs w:val="22"/>
          <w:lang w:val="fr-FR"/>
        </w:rPr>
      </w:pPr>
      <w:r w:rsidRPr="00A374AF">
        <w:rPr>
          <w:rFonts w:cs="Arial"/>
          <w:sz w:val="22"/>
          <w:szCs w:val="22"/>
          <w:lang w:val="fr-FR"/>
        </w:rPr>
        <w:t>Katrin Egger a fait des remarques similaires. En collaboration avec l'agence Kraftkom, déjà responsable de la présentation de la candidature, elle a présenté trois ébauches du logo de la fête à la commission de décision. Au début, aucun n'a plu aux hommes. «Un logo naît de la réflexion sur les messages qu'il doit représenter. Nous les avons déjà définis au début de l'année dans notre ADN FFLS. Et cela peut plaire ou ne pas plaire. Mais la mise en évidence de la logique a rapidement suscité l'unanimité et l'enthousiasme au sein de la commission. Un processus précieux, passionnant et satisfaisant».</w:t>
      </w:r>
    </w:p>
    <w:p w14:paraId="115493C2" w14:textId="77777777" w:rsidR="00771A2F" w:rsidRPr="00A374AF" w:rsidRDefault="00771A2F" w:rsidP="00771A2F">
      <w:pPr>
        <w:jc w:val="both"/>
        <w:rPr>
          <w:rFonts w:cs="Arial"/>
          <w:sz w:val="22"/>
          <w:szCs w:val="22"/>
          <w:lang w:val="fr-FR"/>
        </w:rPr>
      </w:pPr>
    </w:p>
    <w:p w14:paraId="74B542C1" w14:textId="77777777" w:rsidR="00771A2F" w:rsidRPr="00A374AF" w:rsidRDefault="00771A2F" w:rsidP="00771A2F">
      <w:pPr>
        <w:jc w:val="both"/>
        <w:rPr>
          <w:rFonts w:cs="Arial"/>
          <w:b/>
          <w:bCs/>
          <w:sz w:val="22"/>
          <w:szCs w:val="22"/>
          <w:lang w:val="fr-FR"/>
        </w:rPr>
      </w:pPr>
      <w:r w:rsidRPr="00A374AF">
        <w:rPr>
          <w:rFonts w:cs="Arial"/>
          <w:b/>
          <w:bCs/>
          <w:sz w:val="22"/>
          <w:szCs w:val="22"/>
          <w:lang w:val="fr-FR"/>
        </w:rPr>
        <w:t>Pour la première fois dans l’histoire, sept partenaires rois</w:t>
      </w:r>
    </w:p>
    <w:p w14:paraId="68CED8AD" w14:textId="77777777" w:rsidR="00771A2F" w:rsidRPr="00A374AF" w:rsidRDefault="00771A2F" w:rsidP="00771A2F">
      <w:pPr>
        <w:jc w:val="both"/>
        <w:rPr>
          <w:rFonts w:cs="Arial"/>
          <w:sz w:val="22"/>
          <w:szCs w:val="22"/>
          <w:lang w:val="fr-FR"/>
        </w:rPr>
      </w:pPr>
      <w:r w:rsidRPr="00A374AF">
        <w:rPr>
          <w:rFonts w:cs="Arial"/>
          <w:sz w:val="22"/>
          <w:szCs w:val="22"/>
          <w:lang w:val="fr-FR"/>
        </w:rPr>
        <w:t xml:space="preserve">Lors de la table ronde suivante, tous les représentants et représentantes de tous les partenaires rois ont pris place sur les bottes de paille. Patrik Gallati de la Banque cantonale de Glaris, Marc Rösti de La Mobilière, Liza Stark de Migros, Elias Läderach de Läderach chocolatier suisse, Claude Blatter de Feldschlösschen, Stefan Gass de Suzuki Suisse et Andrea Meier de Swisscom ont expliqué pourquoi ils s'engageaient dans la FFLS 2025 </w:t>
      </w:r>
      <w:r w:rsidRPr="00A374AF">
        <w:rPr>
          <w:rFonts w:cs="Arial"/>
          <w:sz w:val="22"/>
          <w:szCs w:val="22"/>
          <w:lang w:val="fr-FR"/>
        </w:rPr>
        <w:lastRenderedPageBreak/>
        <w:t>pays de Glaris+. Toutes ces déclarations avaient en commun l’idée de vouloir défendre le système de valeurs de la famille des lutteurs. Ce qui permet de partager le plaisir de la tradition, du partenariat, de la fiabilité, de l'attachement à la terre, de la suissitude et du sport national suisse.</w:t>
      </w:r>
    </w:p>
    <w:p w14:paraId="625B5AB5" w14:textId="77777777" w:rsidR="00771A2F" w:rsidRPr="00A374AF" w:rsidRDefault="00771A2F" w:rsidP="00771A2F">
      <w:pPr>
        <w:jc w:val="both"/>
        <w:rPr>
          <w:rFonts w:cs="Arial"/>
          <w:sz w:val="22"/>
          <w:szCs w:val="22"/>
          <w:lang w:val="fr-FR"/>
        </w:rPr>
      </w:pPr>
    </w:p>
    <w:p w14:paraId="65B3C73D" w14:textId="77777777" w:rsidR="00771A2F" w:rsidRPr="00A374AF" w:rsidRDefault="00771A2F" w:rsidP="00771A2F">
      <w:pPr>
        <w:jc w:val="both"/>
        <w:rPr>
          <w:rFonts w:cs="Arial"/>
          <w:b/>
          <w:sz w:val="22"/>
          <w:szCs w:val="22"/>
          <w:lang w:val="fr-FR"/>
        </w:rPr>
      </w:pPr>
      <w:r w:rsidRPr="00A374AF">
        <w:rPr>
          <w:rFonts w:cs="Arial"/>
          <w:sz w:val="22"/>
          <w:szCs w:val="22"/>
          <w:lang w:val="fr-FR"/>
        </w:rPr>
        <w:t>Avoir réussi, pour la première fois dans l'histoire, à enthousiasmer sept partenaires rois pour la FFLS réjouit aussi particulièrement Jakob Kamm: «Le fait d'avoir à bord trois nouveaux et quatre «habitués», deux partenaires rois régionaux et cinq nationaux, nous rend incroyablement fiers. Le fait que nous puissions les présenter trois ans avant la fête est la cerise sur le gâteau. Nos plus sincères remerciements à vous tous!»</w:t>
      </w:r>
    </w:p>
    <w:p w14:paraId="7EE3FCF3" w14:textId="77777777" w:rsidR="00771A2F" w:rsidRPr="00A374AF" w:rsidRDefault="00771A2F" w:rsidP="00771A2F">
      <w:pPr>
        <w:jc w:val="both"/>
        <w:rPr>
          <w:rFonts w:cs="Arial"/>
          <w:sz w:val="22"/>
          <w:szCs w:val="22"/>
          <w:lang w:val="fr-FR"/>
        </w:rPr>
      </w:pPr>
    </w:p>
    <w:p w14:paraId="0B6BE134" w14:textId="77777777" w:rsidR="00771A2F" w:rsidRPr="00A374AF" w:rsidRDefault="00771A2F" w:rsidP="00771A2F">
      <w:pPr>
        <w:jc w:val="both"/>
        <w:rPr>
          <w:rFonts w:cs="Arial"/>
          <w:b/>
          <w:sz w:val="22"/>
          <w:szCs w:val="22"/>
          <w:lang w:val="fr-FR"/>
        </w:rPr>
      </w:pPr>
      <w:r w:rsidRPr="00A374AF">
        <w:rPr>
          <w:rFonts w:cs="Arial"/>
          <w:b/>
          <w:sz w:val="22"/>
          <w:szCs w:val="22"/>
          <w:lang w:val="fr-FR"/>
        </w:rPr>
        <w:t>La politique soutient également la FFLS</w:t>
      </w:r>
    </w:p>
    <w:p w14:paraId="44AB50F2" w14:textId="1A74A282" w:rsidR="00771A2F" w:rsidRPr="00A374AF" w:rsidRDefault="00771A2F" w:rsidP="00771A2F">
      <w:pPr>
        <w:jc w:val="both"/>
        <w:rPr>
          <w:rFonts w:cs="Arial"/>
          <w:sz w:val="22"/>
          <w:szCs w:val="22"/>
          <w:lang w:val="fr-FR"/>
        </w:rPr>
      </w:pPr>
      <w:r w:rsidRPr="00A374AF">
        <w:rPr>
          <w:rFonts w:cs="Arial"/>
          <w:sz w:val="22"/>
          <w:szCs w:val="22"/>
          <w:lang w:val="fr-FR"/>
        </w:rPr>
        <w:t>Le landamman et conseiller d'Etat du canton de Glaris, Benjamin Mühlemann, ainsi que le président de la commune de Glaris Nord, Thomas Kistler, ont ensuite répondu aux questions. Selon les deux politiciens, la chance que la FFLS 2025 offre au pays de Glaris et à ses environs est unique. «En 2025, le pays de Glaris et les régions environnantes deviendront le centre touristique de toute la Suisse et nous voulons offrir à nos hôtes une expérience parfaite» déclare Benjamin Mühlemann. Et Thomas Kistler d'ajouter: «Nous voulons tous montrer notre magnifique région sous son meilleur jour - pour que quelque chose reste en mémoire au-delà de la fête».</w:t>
      </w:r>
    </w:p>
    <w:p w14:paraId="7B4D3192" w14:textId="77777777" w:rsidR="00771A2F" w:rsidRPr="00A374AF" w:rsidRDefault="00771A2F" w:rsidP="00771A2F">
      <w:pPr>
        <w:jc w:val="both"/>
        <w:rPr>
          <w:rFonts w:cs="Arial"/>
          <w:sz w:val="22"/>
          <w:szCs w:val="22"/>
          <w:lang w:val="fr-FR"/>
        </w:rPr>
      </w:pPr>
    </w:p>
    <w:p w14:paraId="5B73B030" w14:textId="77777777" w:rsidR="00771A2F" w:rsidRPr="00A374AF" w:rsidRDefault="00771A2F" w:rsidP="00771A2F">
      <w:pPr>
        <w:jc w:val="both"/>
        <w:rPr>
          <w:rFonts w:cs="Arial"/>
          <w:b/>
          <w:bCs/>
          <w:sz w:val="22"/>
          <w:szCs w:val="22"/>
          <w:lang w:val="fr-FR"/>
        </w:rPr>
      </w:pPr>
      <w:r w:rsidRPr="00A374AF">
        <w:rPr>
          <w:rFonts w:cs="Arial"/>
          <w:b/>
          <w:bCs/>
          <w:sz w:val="22"/>
          <w:szCs w:val="22"/>
          <w:lang w:val="fr-FR"/>
        </w:rPr>
        <w:t>Logo dérivé du foulard glaronnais mondialement connu</w:t>
      </w:r>
    </w:p>
    <w:p w14:paraId="003B0EE9" w14:textId="77777777" w:rsidR="00771A2F" w:rsidRPr="00A374AF" w:rsidRDefault="00771A2F" w:rsidP="00771A2F">
      <w:pPr>
        <w:jc w:val="both"/>
        <w:rPr>
          <w:rFonts w:cs="Arial"/>
          <w:sz w:val="22"/>
          <w:szCs w:val="22"/>
          <w:lang w:val="fr-FR"/>
        </w:rPr>
      </w:pPr>
      <w:r w:rsidRPr="00A374AF">
        <w:rPr>
          <w:rFonts w:cs="Arial"/>
          <w:sz w:val="22"/>
          <w:szCs w:val="22"/>
          <w:lang w:val="fr-FR"/>
        </w:rPr>
        <w:t xml:space="preserve">Cette décaration a permis d'aborder le prochain temps fort. Le triple champion fédéral Roger Rychen et la sportive du siècle Vreni Schneider, tous deux ambassadeurs de la FFLS 2025 pays de Glaris+, ont dévoilé solennellement le logo de la fête. </w:t>
      </w:r>
    </w:p>
    <w:p w14:paraId="74B7C294" w14:textId="77777777" w:rsidR="00771A2F" w:rsidRPr="00A374AF" w:rsidRDefault="00771A2F" w:rsidP="00771A2F">
      <w:pPr>
        <w:jc w:val="both"/>
        <w:rPr>
          <w:rFonts w:cs="Arial"/>
          <w:sz w:val="22"/>
          <w:szCs w:val="22"/>
          <w:lang w:val="fr-FR"/>
        </w:rPr>
      </w:pPr>
      <w:r w:rsidRPr="00A374AF">
        <w:rPr>
          <w:rFonts w:cs="Arial"/>
          <w:sz w:val="22"/>
          <w:szCs w:val="22"/>
          <w:lang w:val="fr-FR"/>
        </w:rPr>
        <w:t xml:space="preserve">Celui-ci s'inspire de la forme carrée du foulard glaronnais connu dans le monde entier et symbolise ainsi la patrie, l'origine et la fierté des Glaronnais et des Glaronnaises. Il est rouge et blanc, ce qui évoque Glaris, la Suisse, la passion, le cœur et le feu. Au centre du logo de la fête, on peut voir deux lutteurs dans la position neutre initiale lors de l’accolade. Sur un pied d'égalité, dans un esprit de partenariat, d'humilité et de respect. Cela prouve que la lutte est au centre de toutes les réflexions du CO de la FFLS 2025 pays de Glaris+. </w:t>
      </w:r>
    </w:p>
    <w:p w14:paraId="48B0A1FA" w14:textId="77777777" w:rsidR="00771A2F" w:rsidRPr="00A374AF" w:rsidRDefault="00771A2F" w:rsidP="00771A2F">
      <w:pPr>
        <w:jc w:val="both"/>
        <w:rPr>
          <w:rFonts w:cs="Arial"/>
          <w:sz w:val="22"/>
          <w:szCs w:val="22"/>
          <w:lang w:val="fr-FR"/>
        </w:rPr>
      </w:pPr>
      <w:r w:rsidRPr="00A374AF">
        <w:rPr>
          <w:rFonts w:cs="Arial"/>
          <w:sz w:val="22"/>
          <w:szCs w:val="22"/>
          <w:lang w:val="fr-FR"/>
        </w:rPr>
        <w:t>En arrière-plan, on reconnaît l'impressionnante arène naturelle avec le Vorder Glärnisch et Vrenelis Gärtli, la vue qui s'offrira aux visiteurs de la fête 2025. Enfin, le «+», symbole de l'important soutien manifesté par les districts See-Gaster, March Höfe, Einsiedeln et Sarganserland dès la candidature, fait aujourd’hui partie du logo de la fête.</w:t>
      </w:r>
    </w:p>
    <w:p w14:paraId="3B42BF93" w14:textId="77777777" w:rsidR="00771A2F" w:rsidRPr="00A374AF" w:rsidRDefault="00771A2F" w:rsidP="00771A2F">
      <w:pPr>
        <w:jc w:val="both"/>
        <w:rPr>
          <w:rFonts w:cs="Arial"/>
          <w:sz w:val="22"/>
          <w:szCs w:val="22"/>
          <w:lang w:val="fr-FR"/>
        </w:rPr>
      </w:pPr>
    </w:p>
    <w:p w14:paraId="0ABC3662" w14:textId="5E41005E" w:rsidR="00771A2F" w:rsidRPr="00A374AF" w:rsidRDefault="00771A2F" w:rsidP="00771A2F">
      <w:pPr>
        <w:jc w:val="both"/>
        <w:rPr>
          <w:rFonts w:cs="Arial"/>
          <w:b/>
          <w:sz w:val="22"/>
          <w:szCs w:val="22"/>
          <w:lang w:val="fr-FR"/>
        </w:rPr>
      </w:pPr>
      <w:r w:rsidRPr="00A374AF">
        <w:rPr>
          <w:rFonts w:cs="Arial"/>
          <w:b/>
          <w:sz w:val="22"/>
          <w:szCs w:val="22"/>
          <w:lang w:val="fr-FR"/>
        </w:rPr>
        <w:t xml:space="preserve">Présentation du plus célèbre des quadrupèdes: déjà </w:t>
      </w:r>
      <w:r w:rsidR="00A374AF">
        <w:rPr>
          <w:rFonts w:cs="Arial"/>
          <w:b/>
          <w:sz w:val="22"/>
          <w:szCs w:val="22"/>
          <w:lang w:val="fr-FR"/>
        </w:rPr>
        <w:t>37</w:t>
      </w:r>
      <w:r w:rsidRPr="00A374AF">
        <w:rPr>
          <w:rFonts w:cs="Arial"/>
          <w:b/>
          <w:sz w:val="22"/>
          <w:szCs w:val="22"/>
          <w:lang w:val="fr-FR"/>
        </w:rPr>
        <w:t>0 kg</w:t>
      </w:r>
    </w:p>
    <w:p w14:paraId="717F081E" w14:textId="422227CD" w:rsidR="00771A2F" w:rsidRPr="00A374AF" w:rsidRDefault="00771A2F" w:rsidP="00771A2F">
      <w:pPr>
        <w:jc w:val="both"/>
        <w:rPr>
          <w:rFonts w:cs="Arial"/>
          <w:sz w:val="22"/>
          <w:szCs w:val="22"/>
          <w:lang w:val="fr-FR"/>
        </w:rPr>
      </w:pPr>
      <w:r w:rsidRPr="00A374AF">
        <w:rPr>
          <w:rFonts w:cs="Arial"/>
          <w:sz w:val="22"/>
          <w:szCs w:val="22"/>
          <w:lang w:val="fr-FR"/>
        </w:rPr>
        <w:t xml:space="preserve">Pour clore en beauté le coup d’envoi des préparatifs, le taureau vainqueur était au centre de l'attention. Ce taureau de la race </w:t>
      </w:r>
      <w:r w:rsidR="00A374AF">
        <w:rPr>
          <w:rFonts w:cs="Arial"/>
          <w:sz w:val="22"/>
          <w:szCs w:val="22"/>
          <w:lang w:val="fr-FR"/>
        </w:rPr>
        <w:t xml:space="preserve">Originale </w:t>
      </w:r>
      <w:r w:rsidRPr="00A374AF">
        <w:rPr>
          <w:rFonts w:cs="Arial"/>
          <w:sz w:val="22"/>
          <w:szCs w:val="22"/>
          <w:lang w:val="fr-FR"/>
        </w:rPr>
        <w:t xml:space="preserve">Brune suisse, qui est né </w:t>
      </w:r>
      <w:r w:rsidR="00E863FB">
        <w:rPr>
          <w:rFonts w:cs="Arial"/>
          <w:sz w:val="22"/>
          <w:szCs w:val="22"/>
          <w:lang w:val="fr-FR"/>
        </w:rPr>
        <w:t>en Novembre 2021</w:t>
      </w:r>
      <w:r w:rsidRPr="00A374AF">
        <w:rPr>
          <w:rFonts w:cs="Arial"/>
          <w:sz w:val="22"/>
          <w:szCs w:val="22"/>
          <w:lang w:val="fr-FR"/>
        </w:rPr>
        <w:t xml:space="preserve">, porte des cornes et pèse déjà </w:t>
      </w:r>
      <w:r w:rsidR="00E863FB">
        <w:rPr>
          <w:rFonts w:cs="Arial"/>
          <w:sz w:val="22"/>
          <w:szCs w:val="22"/>
          <w:lang w:val="fr-FR"/>
        </w:rPr>
        <w:t>37</w:t>
      </w:r>
      <w:r w:rsidRPr="00A374AF">
        <w:rPr>
          <w:rFonts w:cs="Arial"/>
          <w:sz w:val="22"/>
          <w:szCs w:val="22"/>
          <w:lang w:val="fr-FR"/>
        </w:rPr>
        <w:t xml:space="preserve">0 kg. Son propriétaire, Bert Horner d'Ennenda, déclare avec conviction: «Lorsque notre taureau pourra être remis au roi de la lutte en 2025, il pèsera </w:t>
      </w:r>
      <w:r w:rsidR="00F86F12">
        <w:rPr>
          <w:rFonts w:cs="Arial"/>
          <w:sz w:val="22"/>
          <w:szCs w:val="22"/>
          <w:lang w:val="fr-FR"/>
        </w:rPr>
        <w:t>plus que</w:t>
      </w:r>
      <w:r w:rsidRPr="00A374AF">
        <w:rPr>
          <w:rFonts w:cs="Arial"/>
          <w:sz w:val="22"/>
          <w:szCs w:val="22"/>
          <w:lang w:val="fr-FR"/>
        </w:rPr>
        <w:t xml:space="preserve"> 1</w:t>
      </w:r>
      <w:r w:rsidR="00F86F12">
        <w:rPr>
          <w:rFonts w:cs="Arial"/>
          <w:sz w:val="22"/>
          <w:szCs w:val="22"/>
          <w:lang w:val="fr-FR"/>
        </w:rPr>
        <w:t>’0</w:t>
      </w:r>
      <w:r w:rsidRPr="00A374AF">
        <w:rPr>
          <w:rFonts w:cs="Arial"/>
          <w:sz w:val="22"/>
          <w:szCs w:val="22"/>
          <w:lang w:val="fr-FR"/>
        </w:rPr>
        <w:t xml:space="preserve">00 kg». Pour l'instant, il profite encore des mois d'été sur l'alpage et il est préparé à sa tâche par des mains expérimentées. «C'est un gars très gentil doté d’un caractère irréprochable», ajoute Horner. </w:t>
      </w:r>
    </w:p>
    <w:p w14:paraId="316761C8" w14:textId="77777777" w:rsidR="00771A2F" w:rsidRPr="00A374AF" w:rsidRDefault="00771A2F" w:rsidP="00771A2F">
      <w:pPr>
        <w:jc w:val="both"/>
        <w:rPr>
          <w:rFonts w:cs="Arial"/>
          <w:sz w:val="22"/>
          <w:szCs w:val="22"/>
          <w:lang w:val="fr-FR"/>
        </w:rPr>
      </w:pPr>
      <w:r w:rsidRPr="00A374AF">
        <w:rPr>
          <w:rFonts w:cs="Arial"/>
          <w:sz w:val="22"/>
          <w:szCs w:val="22"/>
          <w:lang w:val="fr-FR"/>
        </w:rPr>
        <w:t xml:space="preserve">Le taureau vainqueur n'a pas encore de nom. Le privilège de le baptiser durant l’été 2023 est réservé au partenaire du taureau, Glarner Schabziger. </w:t>
      </w:r>
    </w:p>
    <w:p w14:paraId="661F0B4C" w14:textId="77777777" w:rsidR="00771A2F" w:rsidRPr="00A374AF" w:rsidRDefault="00771A2F" w:rsidP="00771A2F">
      <w:pPr>
        <w:jc w:val="both"/>
        <w:rPr>
          <w:rFonts w:cs="Arial"/>
          <w:sz w:val="22"/>
          <w:szCs w:val="22"/>
          <w:lang w:val="fr-FR"/>
        </w:rPr>
      </w:pPr>
      <w:r w:rsidRPr="00A374AF">
        <w:rPr>
          <w:rFonts w:cs="Arial"/>
          <w:sz w:val="22"/>
          <w:szCs w:val="22"/>
          <w:lang w:val="fr-FR"/>
        </w:rPr>
        <w:t>Pour conclure, Fabienne Gyr a demandé à Rychen, triple champion fédéral récemment couronné, comment il se sentait à l'idée que les Glaronnais et les Glaronnaises seraient les prochains hôtes de la FFLS. Celui-ci a répondu: «J’en suis vraiment très heureux».</w:t>
      </w:r>
    </w:p>
    <w:p w14:paraId="19DF35BA" w14:textId="77777777" w:rsidR="00771A2F" w:rsidRPr="00A374AF" w:rsidRDefault="00771A2F" w:rsidP="00771A2F">
      <w:pPr>
        <w:jc w:val="both"/>
        <w:rPr>
          <w:rFonts w:cs="Arial"/>
          <w:b/>
          <w:bCs/>
          <w:sz w:val="22"/>
          <w:szCs w:val="22"/>
          <w:lang w:val="fr-FR"/>
        </w:rPr>
      </w:pPr>
      <w:r w:rsidRPr="00A374AF">
        <w:rPr>
          <w:rFonts w:cs="Arial"/>
          <w:b/>
          <w:bCs/>
          <w:sz w:val="22"/>
          <w:szCs w:val="22"/>
          <w:lang w:val="fr-FR"/>
        </w:rPr>
        <w:lastRenderedPageBreak/>
        <w:t>Annexes:</w:t>
      </w:r>
    </w:p>
    <w:p w14:paraId="231CF1B8" w14:textId="77777777" w:rsidR="00771A2F" w:rsidRPr="00A374AF" w:rsidRDefault="00771A2F" w:rsidP="00771A2F">
      <w:pPr>
        <w:pStyle w:val="Listenabsatz"/>
        <w:numPr>
          <w:ilvl w:val="0"/>
          <w:numId w:val="31"/>
        </w:numPr>
        <w:tabs>
          <w:tab w:val="left" w:pos="284"/>
        </w:tabs>
        <w:ind w:left="0" w:firstLine="0"/>
        <w:jc w:val="both"/>
        <w:rPr>
          <w:rFonts w:cs="Arial"/>
          <w:sz w:val="22"/>
          <w:szCs w:val="22"/>
          <w:lang w:val="fr-FR"/>
        </w:rPr>
      </w:pPr>
      <w:r w:rsidRPr="00A374AF">
        <w:rPr>
          <w:rFonts w:cs="Arial"/>
          <w:sz w:val="22"/>
          <w:szCs w:val="22"/>
          <w:lang w:val="fr-FR"/>
        </w:rPr>
        <w:t>Logo FFLS 2025 pays de Glaris+, allemand et français</w:t>
      </w:r>
    </w:p>
    <w:p w14:paraId="2871EED2" w14:textId="77777777" w:rsidR="00771A2F" w:rsidRPr="00A374AF" w:rsidRDefault="00771A2F" w:rsidP="00771A2F">
      <w:pPr>
        <w:pStyle w:val="Listenabsatz"/>
        <w:numPr>
          <w:ilvl w:val="0"/>
          <w:numId w:val="31"/>
        </w:numPr>
        <w:tabs>
          <w:tab w:val="left" w:pos="284"/>
        </w:tabs>
        <w:ind w:left="0" w:firstLine="0"/>
        <w:jc w:val="both"/>
        <w:rPr>
          <w:rFonts w:cs="Arial"/>
          <w:sz w:val="22"/>
          <w:szCs w:val="22"/>
          <w:lang w:val="fr-FR"/>
        </w:rPr>
      </w:pPr>
      <w:r w:rsidRPr="00A374AF">
        <w:rPr>
          <w:rFonts w:cs="Arial"/>
          <w:sz w:val="22"/>
          <w:szCs w:val="22"/>
          <w:lang w:val="fr-FR"/>
        </w:rPr>
        <w:t>Photos, voir remarque ci-dessous</w:t>
      </w:r>
    </w:p>
    <w:p w14:paraId="35E3B300" w14:textId="77777777" w:rsidR="00771A2F" w:rsidRPr="00A374AF" w:rsidRDefault="00771A2F" w:rsidP="00771A2F">
      <w:pPr>
        <w:jc w:val="both"/>
        <w:rPr>
          <w:rFonts w:cs="Arial"/>
          <w:sz w:val="22"/>
          <w:szCs w:val="22"/>
          <w:lang w:val="fr-FR"/>
        </w:rPr>
      </w:pPr>
    </w:p>
    <w:p w14:paraId="7B56D020" w14:textId="77777777" w:rsidR="00771A2F" w:rsidRPr="00A374AF" w:rsidRDefault="00771A2F" w:rsidP="00771A2F">
      <w:pPr>
        <w:jc w:val="both"/>
        <w:rPr>
          <w:rFonts w:cs="Arial"/>
          <w:sz w:val="22"/>
          <w:szCs w:val="22"/>
          <w:lang w:val="fr-FR"/>
        </w:rPr>
      </w:pPr>
      <w:r w:rsidRPr="00A374AF">
        <w:rPr>
          <w:rFonts w:cs="Arial"/>
          <w:b/>
          <w:bCs/>
          <w:sz w:val="22"/>
          <w:szCs w:val="22"/>
          <w:lang w:val="fr-FR"/>
        </w:rPr>
        <w:t xml:space="preserve">Remarque: </w:t>
      </w:r>
      <w:r w:rsidRPr="00A374AF">
        <w:rPr>
          <w:rFonts w:cs="Arial"/>
          <w:sz w:val="22"/>
          <w:szCs w:val="22"/>
          <w:lang w:val="fr-FR"/>
        </w:rPr>
        <w:t xml:space="preserve">à partir du vendredi 9 septembre, 12 h, de nombreuses informations seront disponibles sur </w:t>
      </w:r>
      <w:hyperlink r:id="rId11" w:history="1">
        <w:r w:rsidRPr="00A374AF">
          <w:rPr>
            <w:rStyle w:val="Hyperlink"/>
            <w:rFonts w:cs="Arial"/>
            <w:sz w:val="22"/>
            <w:szCs w:val="22"/>
            <w:lang w:val="fr-FR"/>
          </w:rPr>
          <w:t>www.esaf2025.ch</w:t>
        </w:r>
      </w:hyperlink>
      <w:r w:rsidRPr="00A374AF">
        <w:rPr>
          <w:rFonts w:cs="Arial"/>
          <w:sz w:val="22"/>
          <w:szCs w:val="22"/>
          <w:lang w:val="fr-FR"/>
        </w:rPr>
        <w:t xml:space="preserve"> de même que sur Facebook, Instagram et LinkedIn. Sur </w:t>
      </w:r>
      <w:hyperlink r:id="rId12" w:history="1">
        <w:r w:rsidRPr="00A374AF">
          <w:rPr>
            <w:rStyle w:val="Hyperlink"/>
            <w:rFonts w:cs="Arial"/>
            <w:sz w:val="22"/>
            <w:szCs w:val="22"/>
            <w:lang w:val="fr-FR"/>
          </w:rPr>
          <w:t>www.esaf2025.ch/mediencorner</w:t>
        </w:r>
      </w:hyperlink>
      <w:r w:rsidRPr="00A374AF">
        <w:rPr>
          <w:rStyle w:val="Hyperlink"/>
          <w:rFonts w:cs="Arial"/>
          <w:sz w:val="22"/>
          <w:szCs w:val="22"/>
          <w:lang w:val="fr-FR"/>
        </w:rPr>
        <w:t>,</w:t>
      </w:r>
      <w:r w:rsidRPr="00A374AF">
        <w:rPr>
          <w:rFonts w:cs="Arial"/>
          <w:sz w:val="22"/>
          <w:szCs w:val="22"/>
          <w:lang w:val="fr-FR"/>
        </w:rPr>
        <w:t xml:space="preserve"> vous trouverez en outre des photos et des rapports pour vos reportages sur la lutte. </w:t>
      </w:r>
    </w:p>
    <w:p w14:paraId="4C7B669E" w14:textId="77777777" w:rsidR="00771A2F" w:rsidRPr="00A374AF" w:rsidRDefault="00771A2F" w:rsidP="00771A2F">
      <w:pPr>
        <w:jc w:val="both"/>
        <w:rPr>
          <w:rFonts w:cs="Arial"/>
          <w:b/>
          <w:bCs/>
          <w:sz w:val="22"/>
          <w:szCs w:val="22"/>
          <w:lang w:val="fr-FR"/>
        </w:rPr>
      </w:pPr>
    </w:p>
    <w:p w14:paraId="351C9324" w14:textId="77777777" w:rsidR="00771A2F" w:rsidRPr="00A374AF" w:rsidRDefault="00771A2F" w:rsidP="00771A2F">
      <w:pPr>
        <w:jc w:val="both"/>
        <w:rPr>
          <w:rFonts w:cs="Arial"/>
          <w:sz w:val="22"/>
          <w:szCs w:val="22"/>
          <w:lang w:val="fr-FR"/>
        </w:rPr>
      </w:pPr>
      <w:r w:rsidRPr="00A374AF">
        <w:rPr>
          <w:rFonts w:cs="Arial"/>
          <w:b/>
          <w:sz w:val="22"/>
          <w:szCs w:val="22"/>
          <w:lang w:val="fr-FR"/>
        </w:rPr>
        <w:t>Contact:</w:t>
      </w:r>
    </w:p>
    <w:p w14:paraId="24459A75" w14:textId="77777777" w:rsidR="00771A2F" w:rsidRPr="00A374AF" w:rsidRDefault="00771A2F" w:rsidP="00771A2F">
      <w:pPr>
        <w:jc w:val="both"/>
        <w:rPr>
          <w:rFonts w:cs="Arial"/>
          <w:sz w:val="22"/>
          <w:szCs w:val="22"/>
          <w:lang w:val="fr-FR"/>
        </w:rPr>
      </w:pPr>
      <w:r w:rsidRPr="00A374AF">
        <w:rPr>
          <w:rFonts w:cs="Arial"/>
          <w:sz w:val="22"/>
          <w:szCs w:val="22"/>
          <w:lang w:val="fr-FR"/>
        </w:rPr>
        <w:t>FFLS 2025 pays de Glaris+</w:t>
      </w:r>
    </w:p>
    <w:p w14:paraId="1D432DD5" w14:textId="77777777" w:rsidR="00771A2F" w:rsidRPr="00A374AF" w:rsidRDefault="00771A2F" w:rsidP="00771A2F">
      <w:pPr>
        <w:jc w:val="both"/>
        <w:rPr>
          <w:rFonts w:cs="Arial"/>
          <w:sz w:val="22"/>
          <w:szCs w:val="22"/>
          <w:lang w:val="fr-FR"/>
        </w:rPr>
      </w:pPr>
      <w:r w:rsidRPr="00A374AF">
        <w:rPr>
          <w:rFonts w:cs="Arial"/>
          <w:sz w:val="22"/>
          <w:szCs w:val="22"/>
          <w:lang w:val="fr-FR"/>
        </w:rPr>
        <w:t>Katrin Egger, responsable marketing et communication</w:t>
      </w:r>
    </w:p>
    <w:p w14:paraId="3542081D" w14:textId="77777777" w:rsidR="00771A2F" w:rsidRPr="00A374AF" w:rsidRDefault="00771A2F" w:rsidP="00771A2F">
      <w:pPr>
        <w:jc w:val="both"/>
        <w:rPr>
          <w:rFonts w:cs="Arial"/>
          <w:sz w:val="22"/>
          <w:szCs w:val="22"/>
          <w:lang w:val="fr-FR"/>
        </w:rPr>
      </w:pPr>
      <w:r w:rsidRPr="00A374AF">
        <w:rPr>
          <w:rFonts w:cs="Arial"/>
          <w:sz w:val="22"/>
          <w:szCs w:val="22"/>
          <w:lang w:val="fr-FR"/>
        </w:rPr>
        <w:t>077 414 37 27</w:t>
      </w:r>
    </w:p>
    <w:p w14:paraId="07B1991A" w14:textId="564E71E8" w:rsidR="00B97484" w:rsidRPr="00C642E1" w:rsidRDefault="008E7DB9" w:rsidP="00C642E1">
      <w:pPr>
        <w:jc w:val="both"/>
        <w:rPr>
          <w:rFonts w:cs="Arial"/>
          <w:sz w:val="22"/>
          <w:szCs w:val="22"/>
          <w:lang w:val="fr-FR"/>
        </w:rPr>
      </w:pPr>
      <w:hyperlink r:id="rId13" w:history="1">
        <w:r w:rsidR="00771A2F" w:rsidRPr="00A374AF">
          <w:rPr>
            <w:rStyle w:val="Hyperlink"/>
            <w:rFonts w:cs="Arial"/>
            <w:sz w:val="22"/>
            <w:szCs w:val="22"/>
            <w:lang w:val="fr-FR"/>
          </w:rPr>
          <w:t>katrin.egger@esaf2025.ch</w:t>
        </w:r>
      </w:hyperlink>
      <w:r w:rsidR="00771A2F" w:rsidRPr="00A374AF">
        <w:rPr>
          <w:rFonts w:cs="Arial"/>
          <w:sz w:val="22"/>
          <w:szCs w:val="22"/>
          <w:lang w:val="fr-FR"/>
        </w:rPr>
        <w:t xml:space="preserve"> </w:t>
      </w:r>
    </w:p>
    <w:sectPr w:rsidR="00B97484" w:rsidRPr="00C642E1" w:rsidSect="00606554">
      <w:headerReference w:type="default" r:id="rId14"/>
      <w:footerReference w:type="default" r:id="rId15"/>
      <w:pgSz w:w="11906" w:h="16838"/>
      <w:pgMar w:top="2574" w:right="1985" w:bottom="1701" w:left="1276"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9FA74" w14:textId="77777777" w:rsidR="00D55DAF" w:rsidRDefault="00D55DAF" w:rsidP="00F91D37">
      <w:r>
        <w:separator/>
      </w:r>
    </w:p>
  </w:endnote>
  <w:endnote w:type="continuationSeparator" w:id="0">
    <w:p w14:paraId="5DBB27BE" w14:textId="77777777" w:rsidR="00D55DAF" w:rsidRDefault="00D55DAF" w:rsidP="00F91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F444" w14:textId="77777777" w:rsidR="006C62E1" w:rsidRDefault="00C7705A" w:rsidP="00797534">
    <w:pPr>
      <w:pStyle w:val="Fuzeile"/>
    </w:pPr>
    <w:r w:rsidRPr="00606554">
      <w:rPr>
        <w:noProof/>
      </w:rPr>
      <w:drawing>
        <wp:anchor distT="0" distB="0" distL="114300" distR="114300" simplePos="0" relativeHeight="251677695" behindDoc="1" locked="0" layoutInCell="1" allowOverlap="1" wp14:anchorId="61C59FCE" wp14:editId="75909EE3">
          <wp:simplePos x="0" y="0"/>
          <wp:positionH relativeFrom="column">
            <wp:posOffset>5580380</wp:posOffset>
          </wp:positionH>
          <wp:positionV relativeFrom="paragraph">
            <wp:posOffset>-3246169</wp:posOffset>
          </wp:positionV>
          <wp:extent cx="964565" cy="2526665"/>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4565" cy="2526665"/>
                  </a:xfrm>
                  <a:prstGeom prst="rect">
                    <a:avLst/>
                  </a:prstGeom>
                </pic:spPr>
              </pic:pic>
            </a:graphicData>
          </a:graphic>
          <wp14:sizeRelH relativeFrom="margin">
            <wp14:pctWidth>0</wp14:pctWidth>
          </wp14:sizeRelH>
          <wp14:sizeRelV relativeFrom="margin">
            <wp14:pctHeight>0</wp14:pctHeight>
          </wp14:sizeRelV>
        </wp:anchor>
      </w:drawing>
    </w:r>
    <w:r w:rsidR="0035576B">
      <w:rPr>
        <w:noProof/>
        <w:lang w:eastAsia="de-CH"/>
      </w:rPr>
      <mc:AlternateContent>
        <mc:Choice Requires="wpg">
          <w:drawing>
            <wp:anchor distT="0" distB="0" distL="114300" distR="114300" simplePos="0" relativeHeight="251674623" behindDoc="0" locked="1" layoutInCell="1" allowOverlap="1" wp14:anchorId="482C70BC" wp14:editId="6BEDC951">
              <wp:simplePos x="0" y="0"/>
              <wp:positionH relativeFrom="page">
                <wp:align>right</wp:align>
              </wp:positionH>
              <wp:positionV relativeFrom="page">
                <wp:align>bottom</wp:align>
              </wp:positionV>
              <wp:extent cx="3477600" cy="763200"/>
              <wp:effectExtent l="0" t="0" r="0" b="0"/>
              <wp:wrapNone/>
              <wp:docPr id="13" name="Gruppiere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77600" cy="763200"/>
                        <a:chOff x="0" y="0"/>
                        <a:chExt cx="3477026" cy="763468"/>
                      </a:xfrm>
                    </wpg:grpSpPr>
                    <pic:pic xmlns:pic="http://schemas.openxmlformats.org/drawingml/2006/picture">
                      <pic:nvPicPr>
                        <pic:cNvPr id="11" name="Grafik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99435" cy="409575"/>
                        </a:xfrm>
                        <a:prstGeom prst="rect">
                          <a:avLst/>
                        </a:prstGeom>
                      </pic:spPr>
                    </pic:pic>
                    <wps:wsp>
                      <wps:cNvPr id="12" name="Rechteck 12"/>
                      <wps:cNvSpPr/>
                      <wps:spPr>
                        <a:xfrm>
                          <a:off x="3156626" y="569068"/>
                          <a:ext cx="320400" cy="19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F8E587" id="Gruppieren 13" o:spid="_x0000_s1026" style="position:absolute;margin-left:222.65pt;margin-top:0;width:273.85pt;height:60.1pt;z-index:251674623;mso-position-horizontal:right;mso-position-horizontal-relative:page;mso-position-vertical:bottom;mso-position-vertical-relative:page;mso-width-relative:margin;mso-height-relative:margin" coordsize="34770,76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51PhdBAAAXQoAAA4AAABkcnMvZTJvRG9jLnhtbJxWbW/jNgz+PmD/&#10;wfD31C9x4sRoeshLWxxQ3AXXG+6zosixUFvSJCVpN+y/j5RsJ21zW3EF6lASRZEPH1K6/vTc1MGB&#10;acOlmIXJVRwGTFC55WI3C//4fjeYhIGxRGxJLQWbhS/MhJ9ufv/t+qgKlspK1lumAzAiTHFUs7Cy&#10;VhVRZGjFGmKupGICFkupG2JhqHfRVpMjWG/qKI3jcXSUequ0pMwYmF35xfDG2S9LRu3XsjTMBvUs&#10;BN+s+2r33eA3urkmxU4TVXHaukF+wYuGcAGH9qZWxJJgr/k7Uw2nWhpZ2isqm0iWJafMxQDRJPGb&#10;aO613CsXy6447lQPE0D7BqdfNku/HNY64FvI3TAMBGkgR/d6rxRnmokAJjEq9mwfjG0lH9ffy2Qy&#10;XOV348Eim04G2XAxHEyzyWKQ5OlkMUrn8/Ft9g/u3jJawL/UxPID60CGmY9F0eYb8cmjk50wOBDI&#10;aYIZjJyH3a/zNDqqXeGCQyo48V6rR7XWoI8TOz/CmJ5L3eAvZCN4dtR46akBkQcUJodZno9jYBCF&#10;tXw8BO557tAKCPZuG61uzzbG6bjfmI0nrcv+WOdo74zitID/FiSQ3mH0/xUBu+xes7A10nzIRkP0&#10;014NgJQK0rThNbcvrsAgg+iUOKw5XWs/OCNNciINKflTkLiE4A5U8lsIhvQg6ZMJhFxWROzY3Cgo&#10;zS59r9UjHL46b1NzdcfrGpOEchsZlPGbMrgAji+xlaT7hgnre4ZmNQQpham4MmGgC9ZsGJSA/rxN&#10;fsr3dDKP42m6GCxH8XKQxfntYD7N8kEe3+ZZnE2SZbJ0fE+yYm8YxEvqleId35PsnbcXi/aM7nHk&#10;2oonuqPbJaJ7SBAaYzWztEKxBLS+AcK+OPoFB+0JTQTaQEngjg8VQTydZsOR53IWT0f56BWXIdHa&#10;2HsmmwAFABRccICSA1Sld6ZTgXI9ne9EGGJtwkVguhTD6GOw4TVwqYU+VkQxcAHNntE27WgLIFWW&#10;USBuiqG0an2fMD/DZ5iMxmMsa2gHo/E09lXt+pDvF2mcde0imWYo+/A7nDsYPoQUKYTEAgATpKgF&#10;fvsJ4ATOQB/pnHWSfamZ1/7GSmjw0MNSlwp3tbJlrT2vCKVQF572poJm7adHMfy1Lvc7XIetBRhE&#10;y55jre3WAF7b7237yFt93Mrczdw7Fv+XY35zv8OdLIXtNzdcSH3JQA1RtSd7/Q4kDw2itJHbF7j+&#10;tASuQm83it5xIO4DMXZNNDwEYBIeN/YrfMpaHmehbKUwqKT+69I86gNnYTUMjvCwmIXmzz3Bflx/&#10;FsDmaQJsgJeIG2SjPIWBPl/ZnK+IfbOU7p5D75yI+rbuxFLL5geQf46nwhIRFM6ehdTqbrC0/sED&#10;ryjK5nOn5hv9g3hUcD345CEjvz//IFq1nLRw+X2RXQWR4k0Re13Mh5DzvZUldxV+wrXFG6rZSe4N&#10;4yjUvrfwkXQ+dlqnV+HNv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kbI0C4QAA&#10;AAoBAAAPAAAAZHJzL2Rvd25yZXYueG1sTI9Pa8JAEMXvhX6HZQq91U3SWiVmI2L/nESoFqS3MTsm&#10;wexuyK5J/Pad9tJeHgxv5s37ZcvRNKKnztfOKognEQiyhdO1LRV87t8e5iB8QKuxcZYUXMnDMr+9&#10;yTDVbrAf1O9CKTjE+hQVVCG0qZS+qMign7iWLHsn1xkMPHal1B0OHG4amUTRszRYW/5QYUvriorz&#10;7mIUvA84rB7j135zPq2vX/vp9rCJSan7u/FlwbJagAg0hr8L+GHg/pBzsaO7WO1Fo4Bpwq+yN32a&#10;zUAceSmJEpB5Jv8j5N8AAAD//wMAUEsDBBQABgAIAAAAIQAccu2LQXkAAGjSAQAUAAAAZHJzL21l&#10;ZGlhL2ltYWdlMS5lbWbsfQt4VcXZ7swOkB1JAmQHsiEhQC5kc0kCBDhBNEST7B1BRYrUeKMUEaOl&#10;VX+o3QUbiFSNiMCBqqkeg6IiGkVavMQb2kLbaBVFxR9vgBdSFFCjFdOK8L/vt/fstRPJWpzf5DlP&#10;zjnreb68e7Lmm/lm1pp3vpk1a5ZWSs2DHAsfc7op9TuEv0OYsiZJqatcSg0uO8uvlFaVr2v1l5OU&#10;wr9aHT/1KFWZqtTr+O8w3eqUmjI2RqXXdFNIQI2EDIYguRG6WKs0/O4NcfV+4V2AqkDCFMatBF4E&#10;YdxRxS6JB/NwLJmUUdxNxctvpYYXK5WF314JL5kU/jfA+j2mWGmTV+T8kuWlSiWXnIh+dnHIzlD+&#10;Sg0qjonkn14cF/k9pDg28js6Xd/45yaYfPn77su3FyJ8mrtYxVyF+poDYR0MDUfqdsYZAfXE8oDB&#10;Pz1yroTVwopA7HvLAsTUs68X3DVypqDqMz3AeAkXTxU94ktTnvAbvDEuL/DqgJwA8ebFYwRfmjI+&#10;8LsZwxFvfOC5CYME1x056Gf4q21v+Rkv4eJX/dQjhtIL4b6Bv/PTPiLzJdIu2C247sg8g2X8P8Kl&#10;Ug6UUcoFbOg1v4xFBuJahA7G4y+gnJNyIsxySzzUi+hF1Y/SMTExIvo4v8LnqnV1crFa0htp8Tpm&#10;pR08NgTohsyG8H7CZZB7KQuI++dUgTa/cUuqHIgXwvg8DqaFNLLx26SDJhH5PRG/mQ+aiNzHGVD0&#10;IqHxbcIVCPsg5jDtMgb/KNBeV6H2QGJcRq8Q6fwJYqdXqDfpAl2vMyDnI5320l+s6vVitVB/DrFL&#10;T+mFuodeAJmjjR09YIPPwY4eOkUrnYT0kxzsSIIdTSpDN9mWqwDnC/VeyGuRemR9rEAZ7ewv1FWo&#10;yyDSD0b0ekEn6KB39FhQtRyrgqyI6LXgAsXgOtrl13LM4zp6zOvqhStu6stcf95gbsgpYSwCeiG8&#10;7rHAZEgGJPpeMvcY/r2Ed134Xj0NP8PHkshv3qt+COhTjYWQS4cXO/PlicQZinR6I+1uEB4dzZEP&#10;Hfsby9EuR+4s/VkZOdLg5sFjhSPfXjgxxJU7Tw9xJVA4BChcCSRXMh65kXrE3Zt6RpBcxv8TGU+4&#10;jXrkNuC8lxcJCkchTM6SfGGw2AEUu0JYCpCjLbdJOjyDdBG/lPlQj3jye2f5DdI+/j+MpURJEOUg&#10;SrmA0VzJ9KLrR9lQozbnln6fI3l/Uez40NyTaH6t7tW2vFeHCOQ98lAoTaZr+R+8X+vAc2tcXlcF&#10;fvt4MnxEc2Edzm9weSAWF26AshMXbnBt0nWuer0GYseF5+H8ea4mtQZib0eT2uDaC3krwgm0w4mD&#10;NriqVJ0riPQtDmLdBFFWu/xWgLNqwF812uKgGui95aBXA55cAb6sg9iVeyfO70Q/UQext6Ne16Bf&#10;qdF/ivQBtMOJC2vQf63A9eU1bo/7vCgLuW8EJAPyQ7mvBXYdhHQl7tt9bNLpKLpwnw+2p0HoH6bj&#10;nzzumNlXOM5g/tQLQpz3VTAwc8nigAKmPjhF8NFD6/wMw38rk3hGH3hD+i/LmB6wXY6K5hSJB84V&#10;PaDJ/+O3nhSuMjjigzjhzOSC/oIrYgcGaAdxZvZTgtPePiXAMO1kPHIa9YhMx6Bwb8SrM75cFJtV&#10;65jk4tZ+XUdy1k44X9G+mgnbtY+J3byuym5f6spu6yPto7KbUs2oazu9ym5r1cRuQbUzxuKFXsg/&#10;6KB3FDzSAk5pcVm80AIecmqPLeDQo+DSXjGWb2LKZ9qn8VmXwI4m2GHH3UtimtQ2iF0Z38X5D2Ka&#10;ITpSNx8g7VW4x+30PohZr9+NqdfbIPY21GvaYexv61vlowzkF3acHcEv5ajnUyBdiV/iVO3pKL7w&#10;SxD1Pi/MLzn4J4/sF2cLnxicXXFFiF8G/yLkUwGFF4D7BiYHFDDBFRdgvNSzuweoR6y7MUNwdsuA&#10;0P8v90i8bCD1iGzn+ye8K+199PJtgk/+/HE/eYFIniCW3PKCn0geYTzywuyKTwVfnV4uPBP/0VTB&#10;M/7jPNrrJ9LHItJXC2Mp47Gc1CMyPWLdP5qFD/mbfEkU/gQKnwLJrxIP/Cd6QFNP1jiUPNWWtEy4&#10;WncmX7l7tOYrE7ZrW54eXpe3hwdi+VNepDPdoU16e5RoT48i7YaMR930hjzYXakiB7267kV6dfcS&#10;yHTbtry6e72+EGJn+2Scn9R9PWRVxIZJsCHWwYZJ3ZvV5O5Nai7E2P4B9JpQBrv8DiL+N933Qiyf&#10;7xvoOfl833SvUge7B9UHEJPfZOgFHfLbh/6gAf1CQ7fmiF4D+pL1DuVrQP+zD/3Q5O4Wt5t7oT1u&#10;nAJbYiGzIRkQD8TMZ2SHfwNOeNy5HDYugXQlbvz82Cun/1i9INz4LAq7CULfKwnII7Puacxr7fIb&#10;jIvZIWH+z/w255p2/wJzX7v8wFI5Z/SBci6EEd+L8fCvyDlJB2HqyrlQWpKmyaM154B3Otkf+rJH&#10;a34xYbs2ExPrdbljPRBXZA7EjRttpcM97I6t0jGxQf1lj2CkbS9G/uyz7PL7BeJX9qiCrIzoVULP&#10;5bLXqwQH/gJcuBhi2qgpX3ttZi6uTwrkakhHtJla2Lgc0rXazL9OR/GlzTTi2jwLYZsZhX/yqLw5&#10;UfwHg98sLA35E2ddEvDdUR1QwK+2/ViQ89MM++7QgcIZ5Ziz2e3fuH2IzEc/E/ea3/f13/xP3P2C&#10;4NiDDX6OJ4i/m/GQ4EvX3ynn6R8wPpH5hcLnCB75CPMm8A+I8AsMloXDpc/EnSN+gdgJ+0ctfdDP&#10;cpStOlxG5GH8A6bDMO0kvnR9agD2lHFevWzVNX6WB3qwc0Lg/iMujH8mBJre6hGgX0Mcf1qpIP0L&#10;nqc/xPghvEbmfJDOCc35MB7nfIAyN2bquxVHhIdQxhsxGPXv6uROHE/d6W7NHyZs154PuOGfxLVo&#10;b9wTkfbsjVOYqbZvz964Qt3sHqgb3CkRvdnIPz6sN5YXLHyY+aUeCJ/njtfT3BpyWE1zH0C4Sc2G&#10;jMe53pADSKMJaGfzEcR3xe2FWPPTLtjs5Ce44qrUEXcQeVh+gh/5BR3yOxwbVI2xayF7I3Y2gmMH&#10;OtRRY+xMfSB2gc5yL4zU0WLkt8yhjpa5l+lV7lWQOyHr9TI3nh9ATB3tQd71Dnlvj63XjbGbINY8&#10;Em12Grc2oi/Zjj5lD8TkZ+6j9nj6WtQfklarIRmQH+rbpIGje0O6Ek8fPda3BEUXnj4T16YYQp5m&#10;ffBYHRN67mjwxS3gQfCJ03NHxiNfUY/4iy/+Ify1OuZFwexbngJfBwJE8h6R4zkix1eMR36mHpHp&#10;EJkuMfq5osyZh54nRp4rip3GfsEX/SzPu3O/+R5fH288J/FQTtrB8pryt+JNQ5TRWB0Tk9yJXHkd&#10;nrVHzz2ZcAXK5mMBw4fhLkyjqFtO8rpqT/JArLFcLdJxmhuvPWmTvuWken0dxLSpbtBzasOH4ur1&#10;h3F3Q6zx14fgOafx14dxzepQXJPqdpLFqyxfE8pgX74mVXvSXog1/mL5nHi19qQq1E1QXQcx5TsE&#10;O4MO+d0QF1QVcWsh1virAnpO46+KuC/1DXFe1yGIyc9cv/Y46lbYQo56CNIRHNUVn/u5VF6Eo64C&#10;P7VdG/H23tukjRpcc90jEt6R8LifawSInJsizrt6XCBlXnrAIP/PMOM9MTpDuG3NdbmCv33vcsGf&#10;5v4yxHmYM5e1FpxL51oLIOeQwlgq8XCdRA8o6QAlXSDz4fO+MJYR6bvSLoNMj2HGk3JAT8oF/PNl&#10;Vwt3ASPjQ8bDqeOujZB44C7RA5r6CXHY9yejWv2nOkYndyKPlfdszWMmbNfOz+/pdc3s6YHEuM5H&#10;mdvju5k9r9dbRWJsnxluRVqNSPNtiGmPYzC5QX61s6Mk3usqj/dALD4th54T35THV6mS+KAaAzH5&#10;vY16cOKbxp5BtbVnFWSF7bO6rT3j9UyRFbb2z0Ra5yPNcoix43PwpZMdu8GTu8CZu06yninsgp6T&#10;b7YLfc9u9EGfQ0x+5nq3x3uP4PqS9/4C6Qje64aOsAXXtSv5Zv8+NjnCe1yr4YPQNzsFdcLjncE/&#10;CkSjd49fwtellwjPhLGMyLVc390xUsbMr/XPFt45+fwhAfpcv0rpJziob6xgw/pvxBebdd9+4aWC&#10;zA/8XPs1LO0xP9MhkqfCWPrdHQ/7acevUsDDOJZnXyU8BWyXp9bdM1RsJQ9Th2Pe5dlflHLM/87g&#10;18vIrwiXkW9hl/D5sLSxgtelbxVEPMHYdW8Lz9POZN+NgZvOjRGfk+Whj2nw8Z0nSXjKbYmCH/w4&#10;qRWyHuirzn3HF2A6ROa/5sJRwv8z7gqtI0G5JNyw/leCUy9bJPH25SyWfuGKr2tCcxfgXJaL/qOU&#10;EyjlJrLfCGHp4zuXSR28ORZ9Cg5zXcM8bYbh0V6m0+/q5E7k7j0JIa4wbdmE7Thze0JQvZhQBQlx&#10;WBYLGj6Mr4rbG+fn6A0JKdourbsS4vXtCbH6Boix4SrY5ORfzkL8c6E7Femz/2jPhjzYkAc77WzI&#10;Q1l8KFMKxNjwPPoAJw7dCO7fgH5gQ7zFoRugd6XDuHhD/PV6Q/yd+rF4a77jVeg5ce9O9FPvoL86&#10;ADF2TkBdOfVxpQle1xkJHtfUBHdE72fQc/L9r0q4W1OugZj8FkHvbofyVSM+5YYEa6yxDnpu3BR2&#10;12EdbHwEtm6BmPx6JjqXLyXR60pL9LgyEq0+/FToPeFgZ3ninbo88XrIlZHylUPPse9PRN+fiL4f&#10;Yuw07eZU3ItuCHmdWATxQl6CxEL2QTIgHgguuYKJKjv8G3DCz166ou//9bHLI33g8Xx/roEjjxo0&#10;a/4O5UwS3uXaPPHZgeKzA6PX/DEeOd+s+fvy4l4SJnKewaz5YzyZd4A+8mt3zZ/ki4vStdf8da7v&#10;vxHthfxjx8Eb0T7v7WW/5m8zzjf08kCsNtyAhbtO8xoNvTbpzb3q9b0Qu3HEPJyf16tJ3Qux46DN&#10;ON/Qay/Emn+gHU6c0NCrSm3uFUT6FiewboK4f+zyqwOH1IJPahOtPqQWem856NUm7lV1iU1qI8Su&#10;3Ptwfl9ivd4IsbejXtcmboJYc7W0w6lPqgXv1uH68hq3x32foCzkviOQjuC+QtxvIyFdyf//7tiS&#10;CPdVgvQvgtD/J/fzePum1eL/Gpw4+h4JH/ztBvGHieQ8ItfiLHsfa++CFwjy/wyTG2ffOFC4Mvnd&#10;LMG64E8Ec665QpBreYRDo9b4iP+KMOcfJB7sET2gpAOUdIHMh/HCWEbkuGPZ+7/3//q50WU542+W&#10;+Y5lA3/tR3T1l+0XCiJdGUcA2x1HCKdDh/ZJPPQFogc09dLufIfxrIHVSzuX867vHeI80/ebsF37&#10;WtXb67q1twdiP99xa+8SfaT3MxD7+Y4jSEv38briIcaOS/o4+0rzET/YxwOxeDYIPSd+C/apUvP7&#10;BNUlEJNfPPSc+E0j/pHeeObV236scKR3rF7W+yZbrlyMdH7ZO6iugBgb8nAtnGxIR3wvdL2wweh5&#10;oefEbV7UcTquWx7E6Jlr3R7XabRrcp0X2BFcVw6e62rrD2PUygjXcS3HPAi5Lgf1wuOa3ecKFxm8&#10;+A8hjuK6AOEmoHABUNYfAsl5jMd1h9QjnpWVKjh3Wm/BrY/HSzwi9SQMf/CN03fIc6rnL31McGHe&#10;I7L+kMjnVURyGJHPj7rd9Yw8p/JiPQ79xG6YKyAevNIvuKLnZNrvJ/J5FZEcGsZSxmM5qRfCZ/zE&#10;e/c3CQfyt1lfcLznVRIPnEc76A+bemr9vKq9aYPOXX/owcCF/p5pDyZsx32ZHq/L5/FALM7xIR2n&#10;9Yc+T4nO9BRpD8TktyXJef3hxqQivSGpBGK//nBDUr2eD7GzfSbPJ62HWM+/KmCD0/xERVKzuiSp&#10;SQUhxvbPoNeEa2+X31HEj/HshVj+ZwzqyomfYzxV6mhSUH0GMfldgvycuDEG8Xf1WQuxnn/t6uP8&#10;/GtXny91TJLXdQnE5Gfuhfa4kWsVyI0FwAwgivWDxsDLkc4SSFfyA48cu7Pk82Mr211/iHnJMlVz&#10;u99gWs6//Qz/7eNuAaJ6Ij7w9H2rBHd8/atQuPIijJvx/8qLSiUe6lX0gJKOhBdG/C7Gw78UUPhI&#10;0mEY6ablIF5U/lFvYoQ8rKWd+z7GMtwUNbimHNNk0cjwET2vuMxTo0cn19i221Nxvjx5KWRBhDvK&#10;k5XKRdp27a88OV2fmuxF+t6IHm1if26nV+Xx6qAnHZIb0QtCb4GDXtCzVFehPCxTe+3mfyCNPqiH&#10;MmB/4A9tN24XxmJIqyu1m2OLN5Sg6NJuCmH7SAh9isH4pxwYv8zYMS3A8Y3B+peuLGMYGBnXXJNx&#10;ifTJxxvXMB7HM9QTfPN0GVeNSDob44+kwJJVMwJvv9jsJ04d+aRg3a5H/TxPrEd8QeiHsZTjNdon&#10;4xfg8cZBzJdxmC9R7AcWl1QzvbIlg1aH8gUezKoIMMxy8XykvK0e+EYNhugmxMQsTe7EZwiV/fAe&#10;Ba6HXZut7Peoruy30rYNVfarUpf0w3oMiOlTjvR17sOa+wbVwb5Yf993ZUTvIPRqYRPb7FhWavgw&#10;PNID4YN9H9Qf9H1MPwNZBVmG8LK+tZH2uwxprEQ8u3a/DPlej/x/CTE2p5+AzYmI74auO8pmN/RY&#10;j3Y2u/t+o4f19bmegZT387kq+32Den20Xe44B+mxz70MmAn8odzRFedeui95IsIdlaiHiyDRcy+c&#10;s6CfbdBp7uUPBf1k7oXIcQqR4xZyBtPp6LkXSRfXjvlw7iWMZUS7uZfZOWf5oabqduWXEf93515E&#10;L6peTmjuBS8oJHci1+SntB5/mLBdGy1O8brKUjwQ+7mXspQS/UDKMxD7uZcHkNbDSPNZiGnzHm/I&#10;Ljs7Mr0YB3kxDvJGjYOg5+Tb+7xVKtMbVB6Iye9Z1EMQ19Quv4dTguqBlCqI/dzLAymx+uQU+7mX&#10;fKSTjfSSIcaGt/s527AdXN4IXm/sZ829NELPae6lsR/WAPfDeh6Iyc9c6/b8pHlhrlsK7IjxRQvS&#10;OQjpSn6SWrItwnU+2J4GIdelkwBwvL23n3CUQfdfL5Aw173ZvVsu8Yw+UNahhVB8F/zkujX5zbkQ&#10;hqPnc7+/fi1kB9fHcW7F4JGVPWWOhfbx/1xXxzkSIt8FIXLOhsh3KhiPz/yoR2Q6Bqnfes4EnlB1&#10;1IimunPX914GZz16rsSE7drsy/29rpb+X+qW/ta75S1Ipxn1aafX0n+terl/UF0GMe1lrde5fa4A&#10;p9SAX2q8VvusgZ5T+6wBj60An62FmPxM+Uz7NO+WJ8L+Jthv5x8m9m9S50HsyngZzs/v3wyx3i2f&#10;j7RX4R6305uPurysP/b8gNjbUK9ph7G/7TP8GuRDX+puYEfwy3sxSr0G6Ur84lJvlXB/M3exiomH&#10;7QpCfjkXP3m4//qOv9cZwwIG/dM+9H91R3bgt+994v/Pg0MiOGiSCjC8pVs3wYtfig0wHpH6wfUD&#10;Aq8PnyPtmWjS4zra8vs3BaJx6Ye3CR8Y5Hnyw38Mf0LWAS/RDYifGyByPS+R63uJ5D3GI1KPuGjS&#10;QsGTbvyZxPvN4PNFr+HiSYFDnwQCzU/91X92Vin1/b1/fwr1/GPKRwveOWMl7fOD7wRfOnm6n/GI&#10;1CNvMh3yIdNlnTEfouQLFDuAtIvxaCf1iFz3S5zxzf2CrAfGM/Wx/NEpgblj1/gNIl8JX67OC+Tt&#10;utlPRH6C5fePKguHSxmPNlCPeHKqR5C8yjCvC/RKidQLh/1Epst4zJd60fkvf/Tv/lA4hLyODPO+&#10;oB6R9hCZbjhcynjMl/rEHQnjBMH3gn++rLmM9hCpFw6jfpvLmC7jMR/qRedv9QeaPUGrUfNxZtSX&#10;WvHRdzACtMK/DFYnd6K/ewFI9CuUfzykN8SE7fhuVuohdWnqfhGjdw3S2Q99O71roVMN3erUr2zX&#10;FNyVOlkXQS5APMOVhusn4Af7DvLsSIg5zLi7G/4xITXGNSH1SX2viL2vfW8q9oFK9bqegpiyJKWd&#10;gK+dBl87Db52WpSvDb0rHPoKX9oMnZk2QSeleSLzAHtRpptht13dvZO6RL2aukg9DzF2ZkBvkYNe&#10;EuLHQjc29eaI3qsDME53sHPLgAm6YcAMyBUROxug59RvNwzwuLYM8LpehRg7fbCTfopd+QpQ/xNw&#10;LXjt2l7zJuhfinKa9EzYLr3m1EvV4dRZkHMieoeRTpxDfR1OPXqsObXlWBPE5Lcaetyrzy6/GxG/&#10;GrrVqXGR/Kqhd45DftWw8UbYuhpi8jPla1sPU9vUgwnb2XUB0p2FPGZF1cOsE6iHWSjLBSjT1Kh6&#10;+BbX36kevhjQcmzfgKMQqx72Qc+pHvYNmKW+GHCp+hZi6sGUz9RDW3+J60vZ7rd2kL/0MdLZBelK&#10;/tJ3xz4qwS0m89bJsN0Nob8EKpJjz7rQs3CDwXXtPwv/6vLe8u48n30zHt+hpx7xo/sGCk6+H+vg&#10;Ef7zvxPlmTiRekSOi5b/61EZHxE5Tgtj6bX3heapL/z37/00rM+6K2QM12fdpyc0vpN4mCsSPaAp&#10;T+veslV3W53cif3m5oGtx14mbNcWtw70uhoH4j2igVaf0Yh0zsY1s9NrHFiktw4s1Jshpm38FHqF&#10;DnrTEP9M6J458GzbtYtnDqzX36ZR7Nexf5tWpb5OC6pPIcaOFbjRgriedvYvRfwgdINI3+gFoefU&#10;lwTRvy5FP7sCYvRMPbfHCX9DncTCnveBHTGGykK/xb6rK3GCVs0RTjgX9VAOISdksuHheCr+VpmP&#10;Njixsl7Cfd77o6wFJHJuRRBzIAnZPWQupKr5zNC+gFgvY/bZmPfyt36uq+G+GUTs/1zGeMyHesQ+&#10;742Rtv6nhaH9afg/u7kcice2Tj2gsZP2cM7F4O2ffS3hlt2h/QI/qk2QuRwi53KIz/1un+CNc/7p&#10;ZzxyG/WIoXKG0JrLMW63wdYTOsmdyCk3YhItej7HhO3a1u3pXtdd6R5IaO45i5UbPoxPjNtX3ZW+&#10;Xu+B2KUVGLReVw5aCCmI8EzlIOxXAX07vcpB96nAoKDak27xwjCUJeigl4743nSsm0u3eMELPSde&#10;8KK86Sj3MIjhBVNXhhfg4sh45i6k14TfdvMyd6U3qe0QuzJ+jPOfpjdDrLmhT5E292K20/s0PVd/&#10;nF6kt0PsbSjStMPY39bX+QD5kNe+AXYEr3VFX6e7OhrhteP5Ov23Yi978IXB5VfPDc0941l22zXJ&#10;4uvg/+QBxqNPQz3itVOHCLrv6S+4/cW+Eo9IPSJ9nf+8oEF8HSJ9nTCWXvLwJj8ulXLfE/J1FmwP&#10;7ZMKPCFfR+KhHKIXVZ7/U76Oa0hrXjJhu/s+YQj23BmCPQGHWL6OF+k4+TreIUU6YUihdkFM235g&#10;sLOv878GF+rbBhdB7H2d2wbX69NE7H2d0wZXqYmDg2o4xNjxKrjQidO2gAcbBlVBLE5rgJ4TpzUM&#10;wrh5EMbNEJOfqef2OOHbMCckgeA7ghO64jtfxxZ3Z5uS8c9VqI85EPo6Q9kAcZhvYBjsqG9hJPxj&#10;eKtvYcR5T5ZvYRD53jOR38IgRn8Lg3pYm9uJ38L46oQ4pqEX4oFb/nvfwujc51rX4WaO9oNM2I5v&#10;1mRg35oM7FuTYfFNLdJxer+rNmOTXpOBfWsg7J99cteE/hj/KQbBPUPq9Z4hC/WMDPvvW8zC+XkZ&#10;CyDW9y3mwQ4f7ks7++dlpOhZGUlI3/77FnuGJMGOJnVdhr2/sgbnazP2Ql6L8BfrYwXKYmdHbUaV&#10;WpOBfW4ghoeuHOLMe3OGYF3VkCqIxXsV0HPivQr0EXPQV1wJMfmZ690e7/V1hXyh4UAU6QevOXoY&#10;6dwN6VJjvBd6RnjvPdxbr0HIe2NCt65yX/BHjun8Bme9ckjCN2ztTp/I/8zCOBmzEX/93B8kTF5i&#10;mHsRMh7HTNQjMh2D1L/objz7Bn8YvOvAQxJmPPpaRI4hiSW3FAeGftIba4mKA39LTBM88pdBst8B&#10;kb4UkfGJ1B/zm0zx3V5fh/0ckc/wfqH3y/4+8Zchnw7P0cSnA8o6ACD3RuTztV07UgJfzwz5dGfc&#10;Xy4+3LkTLpTyLPtipvAvkXs+EqEvyHcmqi4KjV1pL6ty1is/l7Er8IR4VeLBXtGLqp/oVQEhP86M&#10;Lw22ferTuRw7D5MBe1E+uzHJvEzwB8SOLzbi/GOZByBHInzxGNJOwv1op/dY5kC9MTNX10LsbcjV&#10;tMNwgRnX/Rh5RPcRJmyX52WZXte8TA/Efqw8L/NW/TzELq1XcX5n5p0Qaw+CnbDJie92Iv93YMcB&#10;iOG7kqxQWezym56F95uzPBCrf6uAntM+ixVZ5+tTswp1H0huVq4ek5UEORy5VmOQxru4D+zyHpO1&#10;VqVkBdXzmVafcBTEG3TQ+wx9yH70J/szrD5hP/Sc6mg/+vHP0J8fhZg6MtfX3Adtx8d54G+Oj/1A&#10;ZPGD+4RkpOOGdKU+4eixpFIUXXzhUrQ/zg+zTxiCf/I4NI3vdSwPGLz+hToJp+U/IpxNJJcSydUT&#10;bkoRrh5xUYbgjm+yhWOJeBc3QOR4mUhfl/E430Y9ItMxyPm1RFehrLm6YML390fA+Pl730RiPNpN&#10;PWJafq5w8aJP5rKcctjNI0o8lFf0osrdhn9bPTQgG1dDkjtxni8zuzV3mbBdG8zLxvfbsvH9tmx7&#10;7irMvlXXQuzS2oDzG7OXQRZHxtgbYZPT84SN2T69ITsD6WfY+sqFOF+Y3aQaIXZ2vIHzu7L3Qiwf&#10;dRfscPJRd2VXqTeyse4TYvihETzmxEdbwGENWRibZ1l81AA9Jz5qAO9uAf82Qkx+5pq1x0dTwB3k&#10;o5nADKAHEg9Bk/x/Zj+WY897I3x0vLH5rwvRvtEuDc4MvfcaUA+cFfLtgOLbAWUfFiC/vcZ49Bmp&#10;R5yG92oN8rnEvAszZGz+6Ophgl+9OErG5kSOzYnkKyLH5oxH35d6xFB6ISRvMR8i85XnBLQDPjDt&#10;FN4KYVk4XCrlwHWWcgHn7Z8rvDVvf9MJ8ZbEQ72IXlT9WPN/FmVZv8L+I8irM7mrJKc1d5mwXTuf&#10;ngPfJQe+S06U74J0nMbmFTmb9PScel0CsRubbxharzcMXai9OfZj80ycz8tZALHG5nmww2lsnpeT&#10;ojNzkpC+/dh8w9Ak2NGkSnLseW86z+fAr86xeK8CdjjxXkVOlZqeE0T6Fu8VDXXmvYKhQeUbij3I&#10;hlq854OeE+/5hnpcBUO9riKI4T1zvdvjvdlh3rumg3ivFuksh3QlP0yrQRHeawThPxv2w0aBC3g8&#10;+KdY4T2Dfxw0MTSmxb7U8j0DoHzPACjPWeX/OlB2zekyNp/zl4HCWyuH/FX2XKxc8KTgzoGb5HsG&#10;RI5tiXwuy/PkLcYnHnmpSHhs5ZDQfgOZwRCfEclnYSwLYynj0W7qETdehb1jcFz9+qfCa/zNsTNR&#10;eBEQ/T2DzOAr8j2D2sW/lu8ZQE++Z1C7+F+C/X6mZM09kXsgErn2nufJ64wfwivkewZXv37FCX3P&#10;gPHYvwDlObKpb4tHwZlh2jSjcINR/65O7kRfsNrXmk9N2I5PX/FhDb+vRbf4rP39WpDOQtxndnot&#10;vkK9yzdQr/NZ3zOYAr34sN5YuYChP2busweCxb54PdGnIYfVRN8BhJvUFIjhhDeQRhPi2eX9PuLv&#10;9+2FWJy3H3pOnLffV6Xe9wXVGxCT3yjoBR3y+xgc2ZCD7x7l7I3oNYBjuUeAnZ0NOTP1bvQRfX3W&#10;9wzmIj+ncfbVvmX6Gt8qyJ2Q9fpqX72eCzE2b0feTvshbkE/14A+ryHH2iOLNjvxdAP61i3oY7dD&#10;TH7mPmqPpxeFeXpVB/F0V3ye7FLZEZ4+3vNk7vtC/jDI/WAY/uL50B7gRPqnRPIq91Ehch8ZItfD&#10;CB8C5bsDsj4G7y6FsFT2pcF9LPuvABfmhca39+5vf3wr6SAu02U85kM94pABNwm/E2kXkXOkc8Pj&#10;/nFY0x9dnjbjYEN5pMBO5bzE4a05z4Tt2mX6cK8rc7gHYj/+zRyOd3ggdmktxfma4Xsh1h4oNbDJ&#10;iYtqhleppcODSN/iovJhzlxUNCyoCodVQSz/qxB6b+Ey2tlZOGyvKhrWpMoh5yNuFq97+DD8jOar&#10;6nC+bpj9Ove6YR7XvcO8rs0QwxGm3tvjiDVhjniwgziiBulcC+lavlxuhCMa0Hc8DOGcWl74OiQt&#10;P0M4weBvt4TW2yr4bPJ8AihjWKCMYYEcwzIefRrqEUfmbBYfh8h9qImcg+N32vg+YtLyFwX/3qO/&#10;jGXXnl8kY1nmw71ZiBy7EpGfIJ7rlDEeTX1zZR/Bpt2fiZ82dcqtgvyOHOfQwlgWRn4vjj6Tn/HI&#10;LdQjfnZZ6Bsr7884LFzz5svfiY9JpM9J5No7nue744zP7xUgPZkLxLfoymTNII2i3ThYXqLUE5D1&#10;hvjiu4XtkHoid1m+m/HU2qKhMbJY5/LY7JGtecyE7dr0/JHYH28k9scbaY2Fg0jHaSwcHLlJzx9Z&#10;r2dD7LjguRH1+rkRd9vO/z034lb95xGr9CsQwwWpsGGBg2/0o5FzdHBkOSQpokfbnZ4fBEf+Xv1o&#10;ZFD1hpj8Lh3hzJvnjgiqqSOqIBZvToXea7hH7Op46oi96twRTepSiMnvY+g1hfXa83M/R/x/jjgA&#10;OQzR+vMRsfrjEfGRsv5PpOG03u8nIwp04YhyiLWndSH0nHy4whEeV9EIr2sqxNhs7qf2+HlzmJ8b&#10;O4if+bzjCO6BrsTPMcUFpc8c21PsLlYxnL8eGebnwbjWcmCN3ztPXRjgPjYGz9q03s/w5p+6/dzv&#10;hvG47w5xds4rkTEtz/N/Eh8o+sCXrr0hIPFuul32zVFASQfIdHne5Md9em5ZfWYgGpuObvMz/FXJ&#10;Rr9assW/Pm2tn/kLYh8gIvfe4Hki4xOZDrHHF+fJfkGPLP2J5E9kOkSmy/Mmv9Bz5zAnYp+etuHk&#10;Thzb+tBJPoLrYcdXvrxHtC/vY2nP7bVLX96dyp1XqRblVqrPRlaqxpF3Qj6OtO1GcBDzISe0l0bj&#10;yMP6s5E+16Jcn8ud53P58g4j30ci+9qkQrc3ZHKuUrc72Dw593Y9OffftvlNzv1EzcjdDZt3q3sg&#10;DyD8AHRM234gnI+dzQ/kbtD35G7WiyAzIJMRZt7t8cHLaL89UIaPgHgU/YOfOXRFf00Vn/z//bUO&#10;8NfefPk3/9f5a3/Mb+2vmbCdL7E1H8/98vHOVr7lrzUiHSd/rTF/k96aX6//CLHjvwScT8i399cS&#10;8m/VSfmr9ECI4Y+fwQYnf21d/hzdmF8Osfw12v4uuMGuzI35v1fr8oNqFsTk9zi4POigd19eUK3N&#10;q4JY/tpa6L3moLc2b6+6L69JPQ4x+Y2FnU1hvfY4fVJ+kyrNPwA5DNF6Un6sHptv+WtNyNvJX3s0&#10;r0DX5JVDLH+tBnpO/lpNHvYnycP+JBBjs7mf2uPn/eDlWJTpO2AG8Ic+E16AdCohXclf08XFEX6+&#10;D/1sLYTjaXThclS8mSDjaYOZdSdLmONa82yE+9Iz/OihDEGuS+Q4l+PMqVP6CnLczDCR41aeJ972&#10;WpngLYHQMw8in3mEsSyMpYxHg8z42Rovf0b7+Y310vC4mchxcymfLRP57WaMl0v57IZ6RI6DiRwX&#10;EzlO5hqa0Hh5giDHwQxzPoDxiNQjchwcxhN69kE7OF6mHtHUZ9T4ue3AuW24OrkTfcN3RrXmYhO2&#10;46W00fiW3ugWXT76mQgPlo9W6nLcQ3Z65aNzdcboeL1vVLztc+TVOL96VJPKGG0/f5iL84Wj90Ks&#10;ZxmFsGMF7gs7OwpHV6nc0UGkb/FqFurBiVeTRwVV4qgqiMWridCb41DuxFELdPKohToLYjjqMeg5&#10;PSd6HvG3jVoMWRbR2wa9ux3y2zaqXj8PeQxi8hsEPafnHomI7x61CWI993BDz4mD3aM8rsRRXtcg&#10;iMnP3EftcTD3EyIH9wV2BAeXg39P6WocvKQ8wsFBXNN5EHJwDuqFxw06tEeAwdkVobXXHNPKnCZQ&#10;5uqAsn8+kPvnMx7fp6Mese7GDMGto1IEsy/3SDwi9SQMbqt/6A3huH8eeVbwyZ/jG6x4/kvk3CeR&#10;c4lE7tU2evk24fTsFz8UHL28VDg9/qOpgvUPYa8hzF0S+byESI4OYynjsZzUC+E2P7HuH82Rsb95&#10;nn28/fMlHjiVdpBbTT1Z3Mrxdls6NeHO3b9ydkFrXjVhO16aX4A5yQLMSRZYPm4Q6Ux3aO/BghI9&#10;v6BIz4aY9hcHvSIHvZYxRfrLMSUQ+/3zvxxTrx+H2Nl+H86vHbMeYvnGa8egjTvYsHZMs3poTJN6&#10;AWJsnwjbm3Af2OV3ZkGTmlawF2I9O5oGPSfun1ZQpc4sCKqJEJPfQ7DTifvLxuAd6TFrIdb++V7o&#10;OX0/2jvmS102xut6CGLyM/dCe9w4JCbEjYXADNSDBxIPQVX+t9YsfgzFXZCu5J8enTQ1wo3JsN0N&#10;ITemoQ54LNwpfmPAYNVn4ec9i8LPe4DCjUB5x1jC3QOMx7XS1CNWJMBPBZ77zwTBc97FHgvgTCL1&#10;iPT3Lq14SDiRSA4LY+lPJ93rpz3n/vMWwRsGXyLcBRT/lOfon4ZRzkU/X5F45C7qAU152nCYIS1i&#10;p/qD/xrbmrdM2K4txozzutzjPBCLt9zjnN8xdo8r0jHjCvW/xlrvGN+P/Atxre3yuwPxV40tgti/&#10;Y7xqbL32i9i/Y+wfW6VOGxtUoyGmjb4PLnHihO3gkEbwSWOB5Q82Qs/JX2oEx28H178PMfmZem6P&#10;E04BF9BfmgbsCE6odXW99XzqhRlsR/JeRSPukWfDnDCKjQtHPr7jQz8hGrnubsEf9oh/8vT+JkH/&#10;eaH9SpavOCLhTz7U8g4eUfagPYQ9EfFMdAe+I0Q06S3H+ma23Wjk+sCna1JknSCR54nin72QLmNm&#10;P97LYNtegPUoxIt/274fJ2PpsD/HeOQm6vGZ8tNY/8xvr6Xge0PklB2XjhW/aXlermA+1pmwHp7e&#10;P1cwf2GFfKPt3p6T5Ztt+D/GrkgH65+ZLuOK3wiUfIHR3MR4tJd6Yn94/YoKv6/CemA5TX1YnHVi&#10;ey4md+K41o2G1YzyAOR5ggnb8Yp7/AGVOL5JeSBGLx0/mpCGnV4m4vug6xvfLM9YfIhvDrM+BM1W&#10;lYwv15+NK9duxDPt3Dzv2A++JG9wjtLMwTANo98Nv/eDX/ePe0KXj6fYrzMpH+9xTR/vdc2EmLJs&#10;xg8v8rAry1bEb4RuI9I3eo344TS2bxw/XW8dj72xxltznEuhdxPstsuvajy+Nzc+qCohJr/tqIug&#10;g96WcVhXOA7f4hx3U0SvCnpO7zvOR39TOW465PKIr1wZrns7OyvRv81HP1cFMXa+AT2n+tyN+Puh&#10;y2tnrvkpKJsbUgTxQn4c5vafdxC3P4xr3NXeo/7ueflWkXD7e+D118LcPgb1w8MfWjPnN0hOByf5&#10;yeHEaA7ne9QMk+uIXAPNeJyfpB6R6Rik/oIwtxk0HMd45DgiuZHI9UD5A+LkXbwU9BUMk/O5ZppI&#10;f7FtX3BxeM2i6QtSQmsSbfsCeY8afQHfo97R9yLpCy7Gt2fI3Z+cPk3eowbHSzmJXPdDhJ2CMna+&#10;KrRmfAe+lcd6RF9RRgSnsy+Vw84/lXjoA0SPfZjpA6xxdXin3GgXlb9xRP+r+r/Yuxb4qIpzfzZ7&#10;jtlURSTRLiRAXpAQICQQyOa9SfaB9UWtTVNU8AU32hqL+IgWMRIfQaEq6DVWBRVt02LRSquxysNn&#10;keITsKioXEG7F2kAqZpaDPf//3Znzyay53AruW1ue36/L//Mnvlm5sw5859v5pszp2/fh1lWrGnb&#10;cDVWPp5lxdu0VyBW7Xw7zoeKP4aY71GHkLYdr4SKhzq2F491vAKxLsNYB8uhuEDx/2LkQS5R3KLC&#10;VmVdUozvLRdjPWGx9VrMZcV3OPZBrNJyeu5wuDx3Q8w5Q5fH3pZ1eTD353EnDIOosjdBz44XWxC/&#10;FbqtHrOfaYWe3fruVs/3HY0ej2MyZJpnrKPBMwjyWbTeGpCGnV+twbNUO8XTpHUVm32OB/XfpFn3&#10;VfmIn1uM93eKTXs/F3p29n4u7lE+7pUHoupI3V/1HPTuEy6J9AnzD1Of4MGzNQbSn+YAHGtlDC19&#10;QgP6gzMjfcII3Cce6lvBCtX3fLjmhpxNJGcT+8O3lC//oCXA6/qHfEsZXJ3Sh/b4d0t68psK1+N6&#10;c3nRkUPZu3jstbNL3AkXliRDwvwWL96FJbWODSVPQaxt4g1I63WkuRWi2uGEUnuuqi2Fv6s0GWJy&#10;1WTo2c01Ti6dq9WWNmkTICq/ragHO555vaRJ21AyF2L9PZ8NJYmOqSXW3/M5Fel8C+mVQlQZuj32&#10;ZegEP4Y82DPCY3JdCHp2XBcCp3eC27tj+gN1r+Nx3U8iXPfQYeI6L3iuqJ9xXfcavCNnsX/avhPC&#10;69sVXvnBFJlL0A4y3ynr2/E717czHu1R6hFTf7NC5jGJ9H/fnpoj7zZOax4v+MBJk2RdO5F+dCLf&#10;0SbyHW3Go11NPWI4vTDSr898iMyXyPLRvibCzlToj4R9ch24cLku4JaBs8U+BR6SfSrxYJeKHlDV&#10;T8xcRNQKNU3WiG3axzbpG2U9OU+F63GduRB1xHLeu2UYL5ZhvFhmck0I6ditcwqVPep4t2y54w0I&#10;7c946efhfF7ZVY6lEKtyPIrzj5ddCjHf0X4c5chFH2yl93jZNx2Plg1C+tbvaOfhfF7ZR9obEKv0&#10;3sX5UBls8jLTx8/6sOPeUBneVyxrQvom760BZzehbqzyWwGubgdvt5eavNcOPTvea0f/sAL9xBqI&#10;4ll1v+Px3i8jvLfmMPFefxz3H1jzoyjvHWzcz33LyB8KD/f+ab8fcA/Tx35oYezr/dOwH5nw9v/V&#10;/mln3pcSJM/IPmiCfz4kXkU9y9yv2j9N1c8/2/5pD2PgtA3XZTXmfrgce9tArNp9J87/pRzvnJSb&#10;4/6/IG27cf9fyoc6OsvHOrZArMsw1sFyKC5IRZkHQu5BHrHjfhW2KuvPy90JD5fj25Tl1uP+h8vv&#10;cByAWKV1TMUdjuMq7oaY4/7jUEg7vjuuIjlhSIU7YTRE8V0r9OzG/YsRvw26bRVm/9YGPbtxf1vF&#10;9x1XV3gc34ZcVDHWcUnFIIg57r8EabyD+rS61ksqlmrfq2jSdIgqcyXqv8lGb0I5xv3lGPeXm31C&#10;LvTs6igX92gC7lUlROWn7i+KK3PASKbHXPCzkT7h7cPUJ/RH33/C2iuifcLBfP9qX3GF/95fHA+R&#10;1sxHKnKY/2MYFF0zAtOtx1qSMoRdEMVF46t6cpEKW7WpiiqMjaswNq4y2/NkpGO3v/jkqkpHRZXH&#10;MR6i2sYf4RCx8/1vqPQ4XqyshFj7/l+sXO6YJWLt+59VOVf7QWWTNhWiynEANWnHCZ3gkFAFxscV&#10;JieEoGfHCSFwXyc48EAMb6p6jscJ70U44dPDxAlteCgW9LPx8YFr5kY5oT/6/g/F39OXvn/4bf5l&#10;fP8eb0/fvwpb8ZjH+7FW6cWeYRDFA6cgnY/Aj1Z630H8eujWe619/7O9kx3DIB7EU+1c8a4b+ZA3&#10;aD+OgahDzQvo+MHtdSa4vY87mkSs5zmbvPhekxffa4Koawl57W2zfYjfBd0u5KX0uqBn5/vv8n7H&#10;sc/rcWz3mr7/ldCbj3Jb1d0K71xtmbdJa4Oo/LrRd9hybxW4t2qutr3K9P2vhJ6drb4MfU1b1Xcg&#10;pu+/DXp2nN2G/m0Z+rkVEFVO5yHU5wDUpxv1yXun7nlve++vEW4fiJucifpKhhwFYV9NPwf/x9Gc&#10;jT8U/Fst0Ot/PD5aANI//TzzfCh6XD9PzqSbZYyuUPl5dl3XLn4eIv08RPp5+G42300i8nci/UE3&#10;vTtYxt4p72QLLmkKr8fKuTz+eizMWfq53p4+comHgooeUNIBSrpA5sN4EfQTuV7+pnfvkvVXLD/P&#10;3zT0St4qvON+suCSLeNkzhPpsx7kYDz+A5RzvA6GeR0SD3MWogdU9RKe8/zKLGePHzDl6Uzxas0D&#10;kZYOyU7bdSCbCMGzxcc0cpj/89lSzyKfy9hntLcNuQZPZ+x4VoWteOC1anfC5upkiLWfZ3N1raO4&#10;5imINf8V1yQnlNe4E06CTEJ5B0KW1djz30rE74BuB9JXeh3Qs5tr7KjBOqSaJuRh8thJ0LPjsXLE&#10;L4ZucY21n6e4JtGxvtraz7Omeq722+om7UGIKvsFuBd2ZZiG+PXQra827dh66NlxYj3u1zTctwsg&#10;Kj91r+Nx3XF44BJxL8YAM4Gxz5F6vvDzIXNdFx7GXZD+5NPWvDf4cI3CdZxLT4NwXfsw/Mjj0she&#10;Zwq5zofzk+Sgac3XCPKdHIblnRgg1/lIPKUPlDWbYWR+clhxilrnI3rIT+XPtZ3040RxriF+HZ7n&#10;71znxHIQud8Qke8KyfonlJPx6HdaAD1BpKdQ/ENR74zyycTOMPYtV3XW9uQqFbbiqlN8eEfH94mj&#10;yfez6Li1CTW8FzVspdfkw5oTX5PWWWu2z3zkb9c+hyG+uxbf5qs126cbenbt012Lb/PVuhPyIap9&#10;qutT7VPZn21I7yOU32r+sq32I+09iNU1duJ8V+1eiPltvi6kfSuecSu9rtqfOTprlzveg1iXYbmD&#10;5VDl721LFYJXyC+TgYeDX/qjH9lx33zff2gFwi8/Qr2fH+GXkcIA+IM16bLPYQy6sIZxxEvnBol8&#10;d5BIfpH9FoFz0XYZXsP18MA9a5YEGG95650B6hGZrkLZPxFh7ot4btcQsVtuuP8YQb5byKJc9d6v&#10;BLnOUvZZBIb1lgSYzpI/zfKHca9P0oUO86WulAMo5QKynHgX0MdyU0/Kj/QUhq93SeAprKGUfLH2&#10;UsoBlHIBpZxAXgfjRevJYZpPUarq/U9L3/LUSliA23Ef2TZyIepQ40Mnfljp3+5Y6W9xuAMtDqu2&#10;loXzuYG5kMYof+WiVvNt2mhuYJgjK+BG+m7LNrrS70Y5Oizb+0r/Cm2Fv127FzIJZR8IOR3X2A60&#10;KvsJiF8J3Uqkb8UTlSjD+z63ZT1swvl1vmGQ/Gg9rAOPN9rUwzrfXMcmXwvSb7Gsh0rci0rcE6vr&#10;qfR3Ok7wdzlOh6h6uBf1QLvGSm8F4q+ELu95PC48CRz4DdTnecB0YDLk64wr3XjIjoL0J1ur+4CO&#10;OzqnxuXVnJMTwu+H09bCNHP4wDeqbj2lVL5VpfDRF48Lfnj8zODaec7ggkdODKY/cSDw85unBc8e&#10;sjfA37dt2yh43zfaBdc2NAk2L9rgZ3xJeF+X8NTrR08UfGvbf/p5nsj4ROoTmd760o1+pv/dz0cE&#10;mJ/EQ/5Mi+UhSvmAP3pzmoTXzmsJUq95+CKUvytAdL04NRgON6H8LXJdEj9ynadkPx9I970QiEWW&#10;g+FtF90VWPDIHwLpr98UYHrE0tTkoEKeZ5jx5XekQ/SOeyf8+9UfiN59QKZDZLo8r/J7/ejfBh4t&#10;mRKMxbWfVkj47J9PCg68C33D98fJ9RCbfoa+A/jNHw4L8jyR8YlMh+gdd4bEC19nV4DIdIjMh+dV&#10;fjI+jpiZX4HI56Wjv39lh7aeHI9bcSAXf1Sbysb/FKsxdA7OuiFo3j0ONfbh77HttPfYuh1GzX7d&#10;XCOuwuSKopgUVb9wBH5rz3xRX5i5XJ+Z+ZB+bebd+P96yAxd8c1CpOlDmlZpLMwcAP2Qc09GyPlj&#10;yOkZA/TTM3zRNE7P0LQZNmmcnnG9Pj3jbv3yjIegu1z3ZLwI2R9Nw4M0xhvW5fBkXGRMz2gz9kDm&#10;ZLYZ7ZkXQcYb6lpUfShOVPbtS0j7KpTPqs94KeMq/aWMGbpVPbyUMVV/NeNUfQ9kUCZlKsSsy0Go&#10;S+ZjlcagzJugcyvSuBVp3Yo8b4Jcpfcu82qUOQ31YVXm1RlpxuoMh2GV3+qMz/TnM3Yhv1360Mxd&#10;elbmZxBHtM6yUGbmY5VGVuYYYyjqeU/GeON5yOqMMZA0Q5W5tx2enBB+t2k0cGqvZ1o96/j5kMf5&#10;/fEbYFrzkT7V9/gcYb8m+x7cVjnkO7j4T6F8/xVhIPTCR+/xeuye44zH8TP1iJPav5BxOpHvO03e&#10;sQpzjbsCL87xY27UwPdl9yFeiiDfU2KYc4pEzilu6cAemxj3rz9xkmBVYKsgzgsyXcYjUo/IfZIG&#10;PZ4q7z8hH/kWmRazHxS/OcawzGGG0Sff/cXlqeuOGe2bhjZJOGJjt+D/FK85XwnVwzpfmZCtaSHY&#10;NVbtLCE75NwN/mMbyQ3fGvmreBbq2ns4vyWzE9LtVHy0BW0rEOGDeHpbMqfo72XW6bshLEO8eIuy&#10;6vRFWQv1GVltwlHx4mVkrdCNrOcgR0bbuJGlabMjbTyenpHVYhyZ1WqkQVT5fwy9Vhu9BYi/CLqL&#10;smYbVnW4KGugsSbLEK6KV4b9Wbt1d/ZbkEXRfsGN+9ONCq63qBt3dqczGfeI9ykeJ42NcFINkOVM&#10;hqi+++/hpP6451vC2mPBLWF7+EFwUhuEnDQGdcEjtxA2JzhAYf0JheG5R3xXS/Z8A8qeb0DxVQP5&#10;DuXRm4tkr7cg9ozjXm/1J/xa9nwjkpt4nnjFrjLBMU1VTDdABDco9EfCPsZjeahHDG5a6CdW/vkD&#10;lJ94ruz5FkE/kWvVidzzjfG4tp16ssfb5ndkrXu7vlNwUNpe2fONyHcsicJlQM5NMh5xE/SISFf2&#10;fGP6DLMMXFtPkLX2wFj/DOOxHqkXW58HW5MesTejMwqR8LV9yXl5eODZrlU7V2GrNnbxiFajbUQD&#10;ZHSUH9qQzls2/NY24l790hFz9FKIFb/typ6j78quQ9w6S36bi/PXjZgC8UY54jqUw44jrhvR6Zw7&#10;IuS8FKKuuwXcQu63uu7Z4JRG8EtjtsnrjdDbZHPdjdk79NnZO/UWiMrvSJRzp43ecSN26qkjdkO+&#10;iOqlQm+gYV3O1BGpxnGQIyEqv6tRzlQbvcbsVKMhOx1SGNVrgJ5df9GQ3WI0ZrcaV0NUfuo5isfB&#10;/CYsx95TDxMH70I62yD9aU7iywPf9CkOTkPZB0LIwSUkExy5+LYqOUbhzfjG6qFwDuMJ1/DbrOAe&#10;/RrM2QIvmwkOBWrtEQ4HCocDue8lf+c+R0dvrsEebX8L3Ir5T3L6q+vxjUbYb9QnpxO5lwoRnCfI&#10;71pMOjMzzIPpnQFVfqKUh//g6G3HkvPlBPoAxmPfwOslbsX79eE+49ko0r909OZn5bsWRPqZiCwX&#10;ke8hUY+IdASnbXcI3vzfH/n53hKR9jCRfQWRfQXjsY+gHnEf9pAhbsH1ELPrPw38cNZEQfYVDNN+&#10;JtIPx3i8P9SLvW8m10cYPQ7Rf4X4ES+lD+1d18gwJ0zCDRgIUWErDuwGp3SNSIeYHNEFTrLjiK4R&#10;LUY3+g3XSJMjViN/O5vSmdNq5OY0QMy+JjdH03ZHuLNIHp7wH2WDH4Fgbs5q3Z2zTN8+8l69e+Qi&#10;3ZkzB3JGlEedSKMskkbuQdJAV6A5c5L00MiQsx0SW0d2/UQ3+pUu9DFdI8x+gnXktcmvC31ZN/o0&#10;18i6aDlno47qbPRaEb915DmQmVG9VujNstWbA515+myIuj4P9ObZ6OUiftbIGyFtUb0s6Nn1g1kj&#10;d+i5I3fqHojKrw16dv1gO+KvGPkpxOwHV0DvSJv+bMXI4432kalGG0Tlp57xeP3SdHAw+6XZwMMx&#10;Nnga6TwK6U/9klNL96l+iWsqtkXGBkWRdvLSHT+ReQCFpYMfkvDZP31Y5gWItIGJ3J+k+v63hD8X&#10;LAsJf/46e4/Y2see7pRvl59ZN0gwpW2oYOngEUHy7Mtv5cp7qBVnVck+J0SmS+T8w2tDa6U/mz/9&#10;FMGpRdcLFm++SbD5twskHpF6RM4/RNAn8XBNogf8bMm3pP+SdBFefk94by331mLZa2v38VhLhn6J&#10;5WU/pPClOwZIuHjzNwQfTEnsgbxO6i2/5ylZ+3V96m9k7Rfrh1Wa0nav4PWpRX6Gf50t78Hx36/0&#10;l7FjC4mH/lz0gOp+RNZ+qV6md7dysHCfjjHOBcHGjjFU2KqfuSS31WjKbYFYzyU05bbrd+XutBwn&#10;PJj7qf7L3C/0pyCKB15Hmb6w4bn/Qvw/Q/cTpE8uyJY7Ev6j+ho0bS15VLuePGq25XxG8qgWY/Co&#10;ViMPosowb5R9/7cY8dug24b0lV4b9OzGOG2jOp2LR4Wc8yBKLxt6dn3XYMQfAF3XqL9G9d5EXdn1&#10;Qa/nnqNT/gBR+b0IvXNs6ngt4lOeyjX7vBbocS1sPeoW/0YPVefsm+fmdjqbckPOiyAqvyREtru+&#10;7hz0zTnom3Ni+mbYArb2Sw7sF9giSXguVX7qOY7Xl1yDh4N9yU+BfH6SIV9nnsmFdPaDi/tTX5Kw&#10;Nsen+hIPyj4m0pekoy7kgD9y2zbMn8Sg9+n74D+k39Ip/tZwPOVH/a1wJH/jeaLEB0o6wNxHrqWf&#10;r4c/lH5b5Q/leZUf/YHpPr/4BRWu/XRVgL/Tv0n/If2d9IMS6Yck0t/I82E/5CpB6it/JOMNbP2e&#10;+C+JTIeo/I8q397ffuodTulD+79+NNZGwYbisxmP2+pHZxr1o6db+sLqRw/WC0eHnPflhZzfgIRG&#10;DdZDo6ZHeSAE3mE+bM9FEHWo9nwEfgiNajC+kddm3AcpHN2GPBsgmVG/kvLfNeahDdmUuTHvKKMx&#10;7zLLMjfmzdAvzZuq3wd5GbIR4Y3QUW17YyQfqzJvzEszXs7LQZlzjEshjQgz73h8sCTCB48DD4cv&#10;bAfa0pZ+xgcH1uRH+SAFZXdF+CAt8lC8/8DpYrspbHpguoT5fV7afESxgYCyl7OEjSDj0dakHnH7&#10;g0MFv/XQIMFnvxgAPSNIpB6RY/QFf8V+UBGkbcgw5yjmPNgu3HLGF2j7OI594ELhnWMf2Inyhw/G&#10;43/UI8baZhIPNpnoAdX19JwLUJ4t2R2vT22w7ZjYj7XBVJjPdy4LHzlUm2Qfu29Mq9E1pgVi2h5d&#10;SGe1bt03d41Zoe8b065vh6j2dBv02m30rkX8OdCdM2a15fzwnDGpxmiRbks/3Ogxnc4RY0LOIRBV&#10;jtXgPDsbYSW4rH10J8S0EdqhZ2cjtI9uMVaObjVWQ1R+qp7jccLvIpzwGvBw2Aj9kRMSmieiHYV9&#10;UQfjhNNnhDlB4XGLD40TGI9cQD3iLc1pgq+cdqzg9rajhROI5AQiueDYrY8JJxDZtiPoK2tYLlzw&#10;5FF3CB67dby0+2euahQeYBOy4gSJR06gHlBdzz+KExbl9+QEFbbihGX5rUZ7fgvE5IR2pGPHCe35&#10;K/Rl+e36IohqG17o2XHCOMTPg25evjUn5OWnGu+OpVhzwrtjO51/HBty/h6iynHBWHtOmIb49dCt&#10;R/pKrx56dpxQP7bFmDa21bgAovRUPcfjhM0RTvj4MHGCF+n0uz3QDpRFOeFga9c3+34gbUjhyvSw&#10;b+PPOeJPDmrwYYi9AJR+GSj+WSD9tYzHtk494idnHRNFztXwdyLjEZke2qygrL1BWPr9MPokX7R/&#10;KQdQyhXGuNwQu4YH8cX3QT3mV7r1ZPF5EFk+/h7BQ/IBMT1yDPXE52OaGuZ/0RmiyJRQi9OR0ofj&#10;jQHjwnxjNd4YMK7VcBa0Ws+l4Ly7oAVicpC7AN8OwrjAirvcBelGckEq0k+V9Snx7J4N41KNDePq&#10;dGdBneW8UjLOuwumQAJRTmM57OZm3AVYo1IQcjohihNYN3Z2SXc+5i7yMXeRb3JQFzjUbl1RVz78&#10;Cvl1+gBcE+s+3nX7cd6Pax8AsarHbnBtV346JMYHhHLYcWEX+o1u9B+8x/G4b3eE+xJggB4Oe6gN&#10;6S2A9Kc5k+411VHuW4fx0dORMRIeLTl+8UyijIkUPjYca2TQ1rm+Tn2Pkd+iYJh+y/DvjqD/cnLg&#10;e4HzXxgq+zfekvGi+E0bLn1CcPPQR8WfSuT+4UT6eXmenMT4xP3rw99tvCUjINz41gbZjzJABCcq&#10;9EfCPsZjwalHXPGj+wPEWW/sFPuJ//O9RaJwLIDlZHD99alBlEP8s7PeuFD8CNAT/0HbNX8VPP4H&#10;mrxnSKQ/lkh/LM+TMxk/jBcKhyKdQ+JQxmO9AoVDVX33sNcUh/bCmGCfjusKC3vacCps1X6vLoQN&#10;V9gAGRm1SdqRjq0frrBdby1cqJ9WeGOU7/5WAMtdt57b2VMwR/+4YBZkJuQMfQ94828QxX3zkLfd&#10;/PLCwjp9ceEUiLnWZzH07Lh2cWGnc2Eh5sEhKr9tKLMd194Obm4oOEZvAL8rvQboLYxcazwObSh4&#10;RZ9fsENfU2D6OI9HOZWvoQjPtDrUWPsI/JBR+IU+slAzRhYeCTneyChMNY6HqLznFhzC+h30aw3o&#10;4xoKTF5mme14uQF9aSP61LkQlZ96juLx9BHg50qUO/Uw8bQGjv6Lo3/xNN4u9R2vLZF3igpQ9mxI&#10;AtbvDEe98BhyXE1AwzvQCic+ivEjwhrWh2h36oIz3/wt1kVvCUyYfYk/gr4k5+sB6vM7uUT5XmwY&#10;0S+ED8SX/0WPP/G9SxwTHvlZgN+ZfblmBdFP/HzP9IBC7cJVEp5w24ZAkvPbgZezNwXG5EwQ5Hdx&#10;GeZ3csPY6JvZ8Y6kN2H2J+F0z3bJ93QnrE6W7+nyeuQ7vDHX2YMfxbSMdTle26drWrzjNW0d7ED1&#10;HKuwFR9eMX6d0Tb+YcjF0ee/DekcsGnrbeM79cXjQ/o8iMrvGOiFbPS6C0N6V2En5EBUrwscUW9j&#10;v3YVnm90F15gHDP+Asv11Sfi/InjL7W04U4c32wExl9vlEFU2VNQ9uttyqAjfnfhzZB7onrdKPtj&#10;Nnrdhc8ZOuo5BaLyU/cmHscMB7ecgmc6D3gWMBlyFATNLLoHCf5tzsYfCv6tFuj1fwLCAUh/nBs7&#10;UHWyz2pujN9xpY2ikN93Zbji1JEy/iVy/Euk7cZ3tIl8Z5vId7jF5gLKeBQo49ow+hiP1Uk9It+p&#10;jiDKFT56z3nFjmsRX8a11GN+N9x/i9iQRJaLyHH6cwXgL5Rb3smOuZ4wl8TyR5RQ+tSuyi3qaVep&#10;sBWPlBS1GpVFLRDrNQuVRXV6G8QqrWU43140BWKOLdtRJjt7p72o07msKORsg6h2Nn2Cvb1zyoSQ&#10;c/KETog5tpwMPbux5eQJU/RTJtTp0yFW4/qVOL9ygvUaiZUTWoyOCa3GSxBVdlXv8TiiCNxAO+RE&#10;4OEYL/ZHH3v4W4jh+fOD+tjRlsU3HoPiM0eYPvRd2diXH0fO5TtJkxq+kSJtnP9b+dgZjz516hGZ&#10;jvjYka742CP58Zsr9I3HIn3sDNOHfuqYJ8S3znToW39r/iDxsXPPLJ4nMj6R6RD5zi/j0adOPSLT&#10;ITJdnlf59fap9w6n9OGcF7+XZ+djXzcp01g3ydrHvm7SYL19Ush5PGT+RIxNJg7WGyaaPnZ+t87O&#10;x94wscGYP7HNOH5Sm9EOWTepAfJVH/tOpGXnY9858Shj50RrH/vOiTP0PROn6sdPmqpXQwKTZkAu&#10;i9o8AdQN8yEPgtqiR+y4KDApzaielIMy5xh7JuYgzzRIfB87v59HPuD38w6Hj70/vtvlbD4TfXP8&#10;d7t+MWOQ2AgKP7/KJ2H61mX+CCjvBQDl3S4g3wPwfHeyrP8fPWSIoOe762TeiMi+nekQn0oKf+9j&#10;/3as68GcOZHzQhH0R9DHeLzpkj9w9JCfCu8U7fII+m/9TN7tiqCfyPX6RK7XZzzOb1GPiN9lfmid&#10;r1vwof0J8l4Dkev1iXy3i8j5IMYjUi+Ml8v8ENNnmGWzereL8Wiz+G+9PDw/FKlXc/zz1an2mHkh&#10;GjJ9asPsLe5pw6iwld1R5mk1GjwNEHO9fYPH/t2uBs+9erVnjr6/2Prdrl/h/K+K6/Qyj7X9cxLO&#10;n+aZAjHne05DOezsn9M8nc6TPCFnGQT0Iu81TEQ92M335BWHnNnFnRDT/smGnt2a9uziHXpe8U59&#10;IkTl9yr07ObSNiH+28W7Ieaa1LehZ/du19vFqcYmyKsQld846Nm925WN+O7idIg5N+SGnt3ckLu4&#10;xcgubjXGQVR+6jmKZ5PNinDwjYfJJuuPHNy95lxLDt73wyOFcxUebA5fOBhz+MLBnMsHB3MOne86&#10;3fgc1jUB969fLRxMJPcyHeL/dm5e8kd7ufG5RcK9m4cWCHIOnOO7CPqJ5GAiOZjxyL3UI3KunaiP&#10;+kSQc/B8t0zN1RPJwWpunvHItV+do995SBwMvR5z9Ko+/1k4+IqSnhyswlYcvKqk1QiVNEBMDg4h&#10;nbf0sK2Uy34pcihbCU1NC5Xcqz9bMke/FsKxULx4E3F+YkmdvgpiVY6XcX5jyRSIycEbUQ47Dt5Y&#10;0ul8uSTkXAVRnPG8x56DnwRnrwB/r/CYHLwCenYcvMKzQ3/Ss1N/HqLyq0M57Tj4jJKd+jkluyEm&#10;B58DPTsOPqck1TgDUgdR+a1GOe04eKUn1Wj3pENMDm6Hnh0Ht3uwrgz98mqIyk89R/E4+KYIBy/9&#10;l+Zg+O8s7OC2i8IcrPCW9IgfFd+nEzsYKBwMFA4GkoPf/UOYg4ueD3Pwu38IczBRuBfpEK/MDPtH&#10;170c9o8SaQdH0B9BH+OxOUv+wKLnwxz80LAwB9+4MczBEfQTycFEcjDjkXOpJ1y8MczBWXlhDl7T&#10;HOZgIu1gIjmYSO5lPOKN0Atj2E+K8CFxMOPRDkZ5xA5W9flPw8FlvTg4Eq634MhVZeDgMnBwWQwH&#10;Q8+Wg8vu1Z8rAwdDLDkY5yeWgYMhVuV4Gec3loGDy2I4GOWw5eAycHAZOBiiOOP50kPg4FJwcCk4&#10;uDSGg6Fny8Gl4OBScDBE5VeHctpycBk4uAwcXBbDwdCz5eAycDCkDqLyW41y2nJwKTi4FBxcGsPB&#10;0LPl4FJwcCk4GKLyuwLlbDW0uHvQ/jLCwfymH5+FZMjX8V/0Rzv4wAG+yxh/LkLZawoP1Q5mvH/b&#10;wXjfFQf9J//sdnAiDBW2FdV2VNiK+06uwDugFQ0Qk4ObkI4dBzdV3KufXDFHPxZixcEvlM/RXyiv&#10;Q1xrDj4L58+rmAIxOfg8lMOOg8+r6HSeVRFyngxR1316uT0Hn1AeclaWd0JMDua36ew4uLJ8h35C&#10;+U79dIjK7yPo2XHwx4i/t3w3xOTgvdCz4+C95anGx5CPICq/U6Bnx8G1iO8pT4eYHOyBnh0He8pb&#10;jNryVuMUiMpPPUfx7ODnIhy85TBxcCucyXMg/Wk9ocN7RZSDO+A8fxiSgHUq+SQPHIMWhL8nrRDr&#10;QsLzwZhzkDXUQFlDDZQ11EDOizIe7UXqEcfkrBT7kUj7kli70CvI7wAMOe7ZAPEPRwyW70ov/X6l&#10;fFf6utV8v+OoIJH7thCRnyD3lWE8lnPTLccKYn2MzE3IuhP8znUunKOIoD+Csv6F88+MR3ucesTP&#10;97wvdjrWuQi++93PZJ0jkeseidxXhshvtjA++xqkG+A+OLguP/fHYZlYbgKvlyj1BGS9Ib7YxVhf&#10;I3axqt8Yu7jXdLDyc8f8fG3fzhF/AmdJLC+rsBUvf1mJfVyqWiDm+msXvp1kt/7aVZVufFmZanwC&#10;IS9ns8Iih5rH4FqNk3H+5MqBlutXTq40EEcz6iGKC5bjWnbo1nMkH1Ru0p1VHRBzzxMnyn6ijZ6z&#10;Kkn/oBLvuEJUfrtBOnbzyjvA/e+jH3i/wuTy96HntcnvffQ3O9Dv7Iao/BpxfWqdZJGqOKCquyPw&#10;/5WVdfo1lWdAZkJmQa7QGyvnRNPIQBqLbPLeWbFMX1fRARkYrdt1KLMdP6+raDFeQZ/9FkSVWT1P&#10;8fh5a4Sf9/4L87OmXeNTNvKh8HOYL8Prva34Ocyn//f8DF79u/iZeuTnzv/4U5SXGbbjZ8aP5Wfy&#10;/P8Xfv7A25OfVdiKn/d58d6uF+/tek1+7kI6dvzc5U039nlTjQ8gVvxcgfMVXmt+rvAaiKMZkyGK&#10;C+5GGez4+Q3vJn2ftwNi8vM+6Nnx8z5vkv6GN+S8FaLy+xC8bsfPm6pCzlerOiEmP78KPTt+frVq&#10;ir6pqk7/EKLyOx/ltOPni711+sXeMyAzIbMgV+jne01+PhZp2PHz+1XL9A70YR1VJj93oMx2/NyB&#10;Pnt1FdZXQVSZP0B+VnMYf4vw80D0GXwmkiFHQWBC/l1rMPvj+irHffOi/HzQ9VUxe5eovUxi9zDJ&#10;6jpHbMOrfr8/gGrTdrz5hPAj/7daX8V4XE9FPSLTkfVVyC92DxPEk/VVscj1Ugxz/dRb16yRdVVM&#10;h+urUiYMlvVVP0kcKuuriIxP5PoqItdPMR7XU1GPyHSITJfnVX6911P1Dqd4+27P7o4a+/VVHTWZ&#10;RkeN9fqqjprB+p01eCcPcmE11kJWD9YnV5vrqyZX26+vmlzdYFxY3WY4a9qMOyEdNQ2Qr66veg1p&#10;2a2veq36KOO1auv1Va9Vz9DfrJ6qO2um6qMhhTUzIOb6qkLUjd36qsKaNGN0TQ7KnGO8WZ2DPNMg&#10;8ddXpYAHYELKd/umAr8uH/TL8bR2Y5QP/pH22qAFLx10PM33/WRcCuR4mmGOp4kHG0/3N3uN43v6&#10;m/4Zx9MP4MmIHU+rsJW9ttLXanT4sPbZZ9prHUjHzl7r8KUbK32pxgMQK3vty9pU48taa3vty1oD&#10;cTTjaJ9pr52BMtjZa4t8m/QOH2wRn2mvsex29lqHL0lf5As5p0CULfJQrb29dnttyHlLbSfEtNdu&#10;gZ5Xtx7331I7Rb+9tk5/CKLyy0Y57ey1cb46fZzvDMhMyCzIFXq2z7TXXkfedvba0tplelNtB8S0&#10;15qgZ2evNdW2GHNrW41bIKrM6nmKN54uRj2Qn08CHg57rX/6nObjzsb3OWmbjw7PbypcWhoO2/j9&#10;m6eG/f7aSceJ70lb+jsZdxI5TuV5wdf9gtrCsN+fSL9/BP0R9DUjHm6VRj2idtIdYbtwWyfKj2Nb&#10;o6y9iqCfSL8/kX5/DfHo76ee4AV/kjVX2vfC62C1V76UtVdE+v2JMk8J5Hwt4wlCT3Bbo6x/ZfoS&#10;Zhksvm3AeORhoPBxtF7VNGbM9xJjZjSjZ/t6/et61GYsF6uwFRcfFWg1PIEGiOlz8gTsfU6ewL36&#10;oMAcfbPf2uc0D+fn+esQ19rnNBTnMwNTIKbPKRPlsPM5ZQY6nUMDIecgiOKMFNSD3ThY94ec3b5O&#10;iMmr3XgKN4FHrOqr27dD1/079RSIyu9B5Gfnc3oE8X/j3w0xfU6/gZ6dz+k3/lTjEciDEJXfMdCz&#10;8zl1o4/sQn/Z5TN9Tl24PjsO7kK/3I3++Ri/ycHqOYrHwaeizsjB5wMPBwd7MSleBOlPPqe/Hfgj&#10;erhd8m50vP17OJbl/jRE7ptD5D46MsbFvjonTbhV9vF5pBH7/iF8ZcdMQX7Hj/G21H1P9Ijcv0fh&#10;t1+7S/bvITIekfpIV/C9VfMEU4dg3T5+B/oOZf8exiMlih5Q0gEyXe63w3x4PUTu26OQ5eLvEfQR&#10;mQ6vgyjXBZTrBPK6mR7rgXpSH+arBOZ/ilTVL329f08q9mtMCj/T2Sx45FD+Bzyi2oBUV5IzzZVk&#10;xRnJOO9Oc0I+cak27E7DviAua65xp93jSk670+WEsF3lqgIAVRmc+H9D6p2uDanrE51p6xOty7E+&#10;0Z32POTJxNhyXJxoV45piclp9Ui/Pqo3AHVTb6PXPaQ+sWvINMjFUb2uIZr2pI1e15DnE7uHrE8c&#10;gGuyum4/zvtx7QMgVtfdPeROV9eQeyArovXPcnxiU/9dQ5xJ3UNcSbzH8bjvEUwMXoZ78CzwNmAy&#10;5OvMF3rwUI3pZ9y3/5rtUe5rQD2cCUmAv30E6oJHyoS7ZD5P4f7r2iXM+TS2fSK5gOgODgi6tqYH&#10;j912riB/Z5jx5j2aLVy5Z2yBoPv+CwRvGHaZIPc4Fg4FCrcAhbvC6GM8lod6RKZDZLpE5kPOi6Cf&#10;OAl+cNfW+wK3L/b402+6LcDzo/9rfoDxl2yYIYh00SNrGlD4kv8zXgTlXCzXMR45jnpEVS9hP7ki&#10;N9kjVWzHHgZkH3Pe2+Alcp7iBxW2al8fgt/2gN/2gN+s2uuetNGuuqHtkE8s22vdUGfSmUNdSRdB&#10;VDmeHRoul1U5NiL+FuhuQfpKbwv07Phty9BpiRuH1ic+C1F6F0HPjt/ORPw66NYNvVh4Kl4fUTd0&#10;V+L7aRdacvOmtGmJr4BfV8Vw7DW4F3ZlaET8Bug2pJkc2wA9O25rwP1qxH27BqKuWd3reFz3Ito1&#10;ue494G3Ar8t1KeA5+kf6k53n1D6Jcp0P9UD/CLkug40dx+9uvUO4TWGS9rCEr7xqpXAdkVxAnIQ1&#10;NHlHDgXHBIOv1+QKJmljgjN83iARnCMY/M8jBFOHfBZgvG9d0BmgHpHpKKT9lfFYpdh/6/77hLAd&#10;iO8UgmMCGhCcpNAfCfsYj+WmHvHzky8WvgIeEpcxHjmMekR13REu622xRUntWpxJ8fadn+Tnw3ry&#10;mApb8UfHMFfSqmFOSJjH4rXnVcOaXRnDmy05rBDni4dfBrkgykXFwzVtuI3NUTx8gKtweBLST7Lk&#10;0lXDklyrhq1PPG24tc13Hs43DH8esjLKbQ0ohx0nNgyflnje8Hqkb3LiqahTOz6qHFaf6Bk2DWLy&#10;kQd6dnzkQb1Xov5PhSg+UvcsHh9tR9sjH30OvA34dfmoP/pq9WbMYkfGnX+Pr5bfiWC75/ceCPhO&#10;g7R//m/lq2U8tnfqEf/9vQl8Xw11huatYWgk72G70Skswg+0ieJxiTtjkcud8arYBkWIpw41vjsC&#10;P7gz5ifuTa9PPBuyHu2xffh8yKvR9tyO9sx86hE3Xhrtw7e41g93JZ2d7kraC3FnbEG+i1yqbaky&#10;56djJtmmzPnpc1z56R9aljk/fXNiUfp6lHl94kLIYoQXQ0e17cWRfKzKvDh9gWth+p2usyFFkHyE&#10;mbcqczmuF0WVuSc38IsIHwyCTXE4+CDXie/DQ/qTfXJgjeHbd+BDmYeqRz2cBKF94kX98Lj+07OC&#10;WttjQYWLzpgh4bYBFwTXPvVokKjlLBf0LnpIcO1b9wcZr/nLpaJHdP41WcJLn/lhIBIOaJtu5++B&#10;5pJ5gtpVzwQY1hKuDjCetimF4SBR8gE+ufDHQZ4XRHzBjycHBSunBx97+4og9+yScir8eF1Awkm/&#10;C9zcjrUmbY8F5tZMFdx+pUNw4PS7A/wd6QS0yvfDuCmF6SI8XdB7VnNQ4p23MCh6wPMvPzGoAWc/&#10;eZMgua35hCvD40uUSzgP+Qs+nhWY+Z0W4U+5LtTv0md2RflTw3mpdMQnsl6I3owlQYmH+yB6Mfdj&#10;z/uuYPNn5wYVslwMP7kQ66+l3MCXvxcO+9PCiOsKl//o4Jf+gSj30cHsppFRjE3PXIsdMc2UhXYQ&#10;jPx0ranj6NP9O36dCXs6ZuypwuSIXFZc5FDciKapPZ3pSXomcwIkM2o3PIN0BiEdK71nMhOTns50&#10;JP0aojipFnoOG721GY6kpRnbXEszfhG165aC559ItObfpRk3JK7NmJ5Ymzk98RnI1swbIE9E+XAr&#10;8v62y7rMWzMvcf0xs9X1NESV+WnorYrkHb+OHkt8PPPhxOUQpZcLvYdt9N7JeDjxhYyXIXo0vxdw&#10;rZfYlPOFjAdd72Ssd+Vmro/q3YH81tvoObPWu9xZd0G+HdVzZ5nXF69vc2fNSPxzZi7qNjfx9ozc&#10;xIaMGZBV0Wv9H/auBbqq6kxfCMuzr8qjSFtL6VDyTsiL3JDcvC/h5iZWHoPQ9jptk1ojVduZjAba&#10;lFYbKmXFSikoGrqgogxtsbMYsfaR6YC6NGsmvVMgdhDTRVdpo8U446OGWu9Ukfm+fc9/zo1wz6aS&#10;dMx0zlp/vux79r/3Pvuc851/7/3/51yPNj9gqPv6eW+obfOC/sW4nqSP5PqT5408IwM4lk6UJ/kk&#10;HcX1mCsXKTD5Os1N71TpOH/p6Z92ji0d5Uw3tCs9fQr68b+tOsjVHuW3Yn8r6ghApL1vfT6+ZzLO&#10;HcooBW4DXga5FDIJkmX/Dzjv90uGUM5EW6c5cwYeHx7rNFOuuEJzvOBXfvPXCc6HL5GeWwTquTz6&#10;FnF9Bsh1DebjOgf1iLErfxQRLPiXsqYjs3OaiHd8uVRj7MrypieGSpCvvOlrV2dp5Pie6b3WiQjz&#10;DX7k6Qj1iInyEshxPushsl4i24FnUsL3ieN8pDHexzt2NYaZD+fWRz1i7/QO/ZwCoj8Sm9ecJfPx&#10;mUc9ovRP0rPBmaY8awYTg/1Z4zjW3505eqwvaa/7cV+m8vdmpkHcucJelGNak+nN3Kn2Zfao3RCv&#10;+/FMRo86k9Gm2jPbPOcJurB/Y2YLZKnDCxvRjmkGXtiYedrqyoxb7RDvdsStMxkxa3em9zzBPuzv&#10;zeyDuPME7A/TPEFvZou1LzOK8t15gm+As03zBLdmRK3OjBaIO0/QCT3TPEFnRpr/1gzl/wZE+FfO&#10;dyreqwBPrcUlTlt4K/BCeW87ytkEmUjjgkm+WWHhvX4Q/lu/seB/dbrmOcHvlC1K8B7ehdd0z0b9&#10;Hbq9VqtG8hjfncd5ySv6m8GDJyN/dTJd89bsO38Wsb5zJPL5N/s0PoX3b18XfixCfGJov8b09ffr&#10;/eQt5id+/s2w5rH/+liCzw5krdJ8RuS8pY2NNoaZj6xFPeLLeA84cfU1SiP/B29qjtO8iDTbyd/T&#10;189rOpB1tJH823eoK8LjOWn9Ee0MNd2N95QTUU7ToTlhjfceulJj+60r9X7yOvMTw2tu1uvc4TUj&#10;57XOzXzkT+oRpb9dHoXVbRveDqHa6aSfx9UOPwRjIHkNSNJefPqebOVvzj6pmrN3OzzWnA2fEAOP&#10;NWfPVfOy09TzWacde20L6h+xErZwGU+YvYk9dRHSX8sasTZkPQc5DhmwvpYVs7ZAyrFvBmQO6o7Z&#10;ZeQiLZuUkYYfCrJjVml2H8TlvFLomTivNLvFKsiOWnMgUt8atNnEefOzsB6e2QXpc/Ti4Ng0Qx/F&#10;M5vUB7NaVDSrzenbh1DfWlsvVR8dyFqrHs9aB9kI2aoOZPWohyDS5ukoo8dQ9xTkj+OZF89MWjtH&#10;m008HcezdUqW8k+HSH1yHaXi6eU2T1/3F8zTk0Ozw148HVkxFDm14IFIMpJPN/zyec2jj3/6FY1z&#10;6/GNGPDqI1OmaPxEzGpiPiL1+b3errl4nzC+00uU8u76yj69PpWM5H1+51eQ9i/TtIc//FqWfk7c&#10;9ZVCjRt+mViTv6Yw9Zr8qQV5+nvEKwbe18R8fI5Qj3bui883cd2rcVlmWK/Fz/hmjeb3J6cu1Ljj&#10;w9+I8F5+/NM3aYxVrdRr8kTq4Xfw8dMR9EOY5TIv6yHqeoHJa/HIr/mYeuTjX/z6Hj238+HXvq2R&#10;/cDjlP5weXoS5kWMDp+3zRpHu7ckx+c7ZrnjUElHcYy5PGB7S+a8kpwBa2FOzKqGyH0ZQTkmrlyC&#10;/CuguyLnmKe9+bc5JWoWpAT55D6XcbMf9ZA3aK8WSOOA0r4p+N+fM6L8ObtVhxZvP4GOHNiCOcp/&#10;O0SOZQh18Nnl1QenkD8O3TjqEr049FaibV568ZwadSpnrhrKiTt9tx96N1reet/LabF25UStbRCp&#10;byTb/LwYwvPlaTxrns6+0dHbBb24ob5teKZ2Z9dAVjrH1w09E2d3Z6f5N+M5vgsi7YxDz9SfaehP&#10;P/qT507O+VvnHq63ub1rjLh9IvoOnKmf53D7uXwH8i/5luYcQZPvwKf66Z/UpH0DiIsOFmvblUjf&#10;ASI5kMi5BfoU0FeAeuIzIMhnRbS9QT8r/lTfAerxdnZ9B17GcSY2rzmF15a+rLlXfAfkuBMc61i/&#10;55pOGNf5hIO5o+1fSXtxQ3+u8h/KTYN4+w4cyu1S5XnevgNN2L8kby3E9R1Ykucz+g4syZummvL8&#10;KN/bd+BQrl8dyoVfQJ73nEAH9nfm9UFc+7gT7TDZx515LVZHHvySIMIjrehTk328KjdqNee2QNw5&#10;gWbomXirGf2+Cv3fCpH65Jyl4qMNNh9xLD8WcwLdKOdLkIk0J4AvYDh81Is5gXO9J4k2EeMOiXy/&#10;BpFzil5zoczHsTH1iHwvkqD1ncR7k8hX/J1jbMZ1EvmeJI7J+f4jzokm6pupkTYd07DdNG67q/es&#10;9ySdK66T/MP4SaB+TxLnEpjGcej3JJH3qEd8Ce/VIPL9G4K0mZnm3AWRcxlE+oUyP+c6UJ72weJ7&#10;OH51cLLmQtrUZEAeLzHZ5kR+zXt2O5z+TbItk4b6Dg/it6Sf16eNq205lD+aAyXtxYGn8mFX5cOu&#10;yk+yq1COaU41nr9TncrvUUMQ2oaZ7DB7E9sQt5avFvtr8+/wnE+tze9CnnVqKUS4YAfa0KK8bbSf&#10;5y9FG0ogrm13CnqPWt56p/K/aP08P2ptgUh9vwVHmrjuKLjxCHjySJ7LdUeg97ChviPg46Pg5d9C&#10;pL42tFPs9zLpOKD03UX4vz0/ZrXnD0COQ56DvGC15Y84ZbwLZfgNfXQib7bqzSuB3OH0bS/abOLn&#10;3rw0/yN5yn8EIm2W6ykVP+/ACV+Ldu8HjgU/K5TzBjhuIvHz5FChw8/n9O2yvzdE/wj53lHowH36&#10;G2fJ3zn6xU9fifCywPeBGoncvHy7mI88Tz3ihX7niOW8ne8cUY/v33gnfudoLwawd+J+8eKrvQV3&#10;qr0F3r5dewtut7oLotbr86PWDZDm+bdDXN+u5vlm367m+YPqhvnK/zqku0D59xYMot6zfbtiKMvk&#10;2xWb/yUVm+/t2xWb/5Q1MD+GNseseQUxK6fgKYjr25WDvmE9UVxnqfgop2CTmlfQo16f36MGILH5&#10;myCpfbt+YPPBv48RH0xEe+3NMwGHD96J9lpiDRp2D+xD2mtE2mvE/7fXxtdeSy8aba9JmvdgLgnf&#10;3sQm4PpHoEj5g0VpENdeC6Ick70WLNqpAkU9Kh3ixX+3FPaoWwq97bVbCruQZ536OkRsg+OFZntt&#10;ZtFSFSwqgbj2GttusteCRV+0ZhZFrYFC117LQn0me20W8k8vbIG49tp06JnstemFfdaswpiVBZHj&#10;2wM9k732IPI/WDgAOQ55DvKCtafQtddWoAyTvTa3cLaKF5RAXHstDm422WvxAsQ94jkyvdC11+R6&#10;qsV1A2r31dhYB7wccsTm52fHiJ/XoJzrIRPJXvOFqhx+3gNbczuEvrfocr1Fj07V42fBjHurnPG0&#10;XmMHTzLukXyp1yqAL8RORzge5jhz+ZXv1piB72QzTeQ4lfuJ9ww0arTH6xEix7s2NtoYZj42SN4z&#10;7L5XOPEeDo5P7XEzkePmMMfjRI7PMV4Oc82cekSOg4kcFxOP/uw012I0ci2daY6DiZwHYD4i9Ygc&#10;B9t4XmvobAftUuoRpT+Txs/Jg+Zz/T+u6+d/UzyaiyXtxcU7i5W/v/ik6i/e6/BgP8oxrUn0F89S&#10;u4tHrOsg5OJUXD8T+2cWww8I4tWOfdj//eI+iDvn9320wzTn9/1i+AEVww8I4vAc+NjEq9vAxZuL&#10;WiAur26G3lKVsB9THQ901LaiNrUHIvWVoZ0mf4P64jYVLr4BstbRC0PvDkN94eIeVQ8pg0h9u9BO&#10;0/r5Zjwju/G87C5y18+7oWfi4G48lzfj+bwLIvXJdZSKg4dtDj49Rhy8CfzVNdHGzF2h8CW+ixar&#10;kC/tAO6H/RBy8Ewgt6///rsYH78UEcyYc0CnfUcfj7z0/G8Ro/B45J+bDmmcfc1tjUwDwzqf6APv&#10;ef0jeiwNBOcnNubjf1oPqMsBslydD/VqvaT6Xc6y5/bWp02aNY5rxneXjOYmSXtxwp4SjClLJkN+&#10;51z7e1HOTYZ7Zm9Jq9pTElV3Q+QaLoBe1KD3AeS/HLqXl9zk6F0Ovd8Z9C5HGz+AtsLkce4ZOb5U&#10;98wkGMJf9fl8lwC3Ai+DXArBZf+2fKLn4N6bAZlIdsub9WHHblmCAw9BeM+kow+4/d1rddpOETz+&#10;emI9wLd3aWIdAKjnt4HaJxpIn2jm43OdesTj+5/Rz/sfL/9XjVm7fqztAiLn/4mcVyfSR4X5aNdQ&#10;j8hydBrlElk/nv8a9btpkKa9wt9pv7B+aT+R5RGzFk7RyP8xTtX3Metjmj5+xMu+t6GJ+WhfUI8o&#10;x3/WPftWC2Oc7+GM0tH3sKS97uFAKcZ6pRjrlSaN9VCOcaxXirFeaY/KgMg9/NAC83Nvx4IetWXB&#10;HRB3XLcFei8Y5re3LDhm7VgQsx6CSH08Phkv5fLk2NuosWxpzAqW9kHcd9sEoWeyW4KlLVagNGpl&#10;QKS+HWinyW6pXBC11IIuyDFHT0Fvq4Gj1ILfqMoFyr8DIvXJ+UvFUTPATWtxzJljxFGhyRMwbqP+&#10;Qw5H/f0k2HkQclS2fS2I35Yg/bV4zyJOWftvEclRxNOfqdH+a4L8XfzZfrQgXXPd7w/kaRR/NviH&#10;6bTpHTPMxyZRj8hyiCyXyHrITTY2EjmWY7sEyWFMMx+Pg3o8LiL91Gx07A7m42/UI2ouBnKNFvn1&#10;WIl67A/pnwSHneVaMdqhbZx5LI77M9nPWNJePOYP4H1MgTSI97tmpgXaVYcWgw8ZyupEmbdB5H4c&#10;CiTa5dWOF5E/Dt042iF6ceiZ+CYeaLFeDEStIYjo3QY9E990In8HdHFMnuO8jsCIhb6BtHuO86ah&#10;LD/KjCfx3i6cD1M7NiN/Nzizu9Qdr3VDzziewbNnM55BuyBy3HK+U/Ee46/JeyHgVuBlkAuxzXzg&#10;vd+DNyaSbTY5tMIZz5Sg7Zk2781FX3DDN6kivu738ttUGhfu/0eNvnWDER9iGYirj/0Qc/CDkUDH&#10;zYgH0xiGr0KE+hmYQyJyLsVGh1eQX/+v9bizu0fnDSDWgnMwhxr+SftS2BgR9CHWA/sjga0/w7ek&#10;WiOHMo9GZr+7QSPnjJjmN6KInEta3XtcY6BjROOhTyo9xxR45DL4iAQaeXx6jirpOM+2wZKNsPXj&#10;6h92T9noOGVJe/HFv5UF/cNlcyAnHL4YRjntBnthuKxFPVMWVT+HyH3TCj3TGGoZ8jdDt7ms3dFr&#10;hl6/ob7msqNqWdkvVCvEa27/fuy/v+xZT1+M+8t+p3aUvaq2QKTtbWjDq4Y2XI38q8peh1zqcMUq&#10;6KX7cdy4DHN5Ldpbsg24qizgvxr93AaR+uTcpOKYMLjlqyhrOXAb8EI5ZiLaVmm+j4Yl5uBcttV9&#10;uxu07SP46z/a4z+8U0r7gQG1zQHU4z8gx3/Mx3Ef9YiPvbhXj/uInCfuunuejoX99TcLNPoiJdr/&#10;i8j5ZiL9VomMiWU+ritSj5goL4EcD7IeIuvV40O0AzaPvPNK0Hn3FfPxMqIeEfVoDvSpz6A/EpuX&#10;bcV8tKmoR5T+cbnJta/c//488zyDuAGSbStJe90/z5Qr/3B5GsS1aYZRjmmMOFy+Uz1T3qMGIeSM&#10;VPfnQuxfWN6mvgvxakcv9h8sb4G4MbEH0Y5pyvv+P1h+2uotj1vfhXi3I24tLI9ZgxCvdjyD/cPl&#10;fRB3Lpz9YbLxhstbrGfKoyjftfF+utBsWz2yMGr1LmyBuLZVL/RMtlXvQvhXLVT+n0LQPB3/Juc7&#10;Fe99DHy3FnnbgWNhW22HbTXRYmLfPPNxh/f6YVcdsG2rEvQLN4nNFLzQmFjGwHKMF3j6h9qPlEi/&#10;UiL9TLmfvPVOi4ntO+TTcQWMjeU8HZExsUTOl3E/+f3/ckzs1OBoPpW0F398JAh/rOBJ1R3creS+&#10;7EY5pjWq7uBcdU0wTeUF3ZjYgQrwgJXgv7LE5an/iv1zEVJ9FSPWoxXPQY5DBqy+ipg1AJG6P466&#10;TfNonw3GrJuDfRCX826Gnonzbg62WJ8NRq2PQ6S+H6DNpvHkZyrwvsCKLogbExuEnikmNljRpD5Z&#10;0aK2V7jrf69AzxQT+1rFWvVGxTrIRshW9VpFj3oFIm1ejjJMa3ph5A9W7IS4a3pss4mngxVp/nAF&#10;3nEIkfrkOkrF0x02T9/+F8zTvq5rPXn6+YYn9XqBYDHGuOTTNQ+d0HwqGPnoqzq9afMbGp8fmqRj&#10;Yomc/3/vi3inGfz2NxVx7nBmk5QXQSwo7dtkZCzsTzAeFeR+pmkPfyLz/dpejtixsWseatXpT2y4&#10;USP9dbXdDNR2M1D7ewAZq8p8jNuiHu3cnwTrdUzse79VrecOn7wO71/A9vydibnF4tmJ91H/ZHh1&#10;hL//wyUf0nOHRMbE4ncdEws8r5hY5qM9Sz3imhVb9Fyq77F7NbIf2H7pjyR79389JrajcnRMrKS9&#10;eLqzcsC6tTKmRe7LzSjHxJV3QWc7dLdXesfEPlxZoqKQDuST+1xiYleiHvIG7dUCnjx7E16fgvTK&#10;yhG1snK36tXiPZ/ZWwlbsFL5D0PkWDKqzPOZgSqsD1VhfajKtf2D0DP5nwSralSgaq7KqIo7vH8K&#10;x3Sj5W2rv1QJG7kyav0HRNpZBz3T86II+TOgm1F5o6P3Ep5PcUN9v8IzdTBYA3FjYgehZ+LswWCa&#10;/1d4jr8EkXYuRjtNMbHL0P8rcS547uSc1+Bc4lQ776v8us3te8aI22fBBleQiTS/mRa60eH2MOxv&#10;xjlwXWeefR9ITKjg+cbEyvu0TTGx8j7tVDGxY/c+7YkdE3va5hC5ByQdxXnKtc8VQXgLl7RPVSv/&#10;1Oo0iHdM7NTqLvU5iFdZ67F/U/VaiBsTu6naZ4yJ3VQ9Ta2v9qN875jYqdg/tRr+cRCvdjyM/b3V&#10;eE9WtWsf96IdJvu4t7rFerga/nEQ6cNd6FMT322rwnpLFdZbqtw5gW7omXirG1y+DZy+CyL1yTlL&#10;xUd7bT46MEZ81A0ummgxsafP8L33ie84nSvGgt+y03N+NnY9asfE4lt62qYDapsOqOdCgZwLZT6O&#10;kamvMTcRE+sD6hhRIGNimeYY2/eexzV2WYmYWH4zj3Oiifpm2uVhLhTloj6NjLGQb+t1bXmXthF9&#10;U55MzGk639rTsbBhfsNOrxcnMMI0jivCb+vpuVPoaRxJ2ND8dp5OA2lbM825CyJjYon03fEhP+c4&#10;UJ6OicXxnFdMLPIn5lJzA9rmdPrZWdZx/kkKguVvSclxjolNx42TPKcqaS++CNTCrqqFXVWbZFeh&#10;HNOcarAWfje1iLGA0DbMJLnam3Asbi/fLTWIsagxxFjUIMaiZp3qhggXHIcx0qK8bbSZtUvRhhKI&#10;a9sF0PZHDbZWoBYxFrWIsahxuW4u6jNx3Szkn16DGIsal+umQ88YY1GDGIuamDUXIsd3L/TEfi+T&#10;jgNK312E/x9E/gdrEGNRgxiLGsRY1Lxg3VuTFGOBMkwxFrNrEGNRjRiL6qQYCzwPTPwcx3PxTTwf&#10;/TUuP8v1lIqfH7X5+egY8TNtxTdgb00ke/FMPX1dEvxMW7HAthc/KOcYY2iJhRU8V0xszuf+M0KV&#10;PzUmlnrk/wuNiWU5bycmlnrv1JjY4TpzTOxw3Z1quM47Jna47narvw7cAXkAPNJdixjZ2iPOvd2N&#10;G+ROm7tS3dvdtYPqAXBveR3iKiDDdYOo9+yY2IvRZlNM7MV1X1IX13nHxF5c95Q1ow78A7kGshrp&#10;1dARPlpt18NnRao2r67bpK6pw1wkZAbkYqRZdyo+GLT54OUx4oOJaK9N9t3i8MG57DU7Fsp5x8Z4&#10;vcNk9rsT9tqFvsOE7xAhL7kxWQl7jf45tNdspH+NtteYj3YZ9YiMqSIyxkpwPN9hQv8c8qH0c9Jc&#10;YJJhlmy7Jf08zvbap0Kj7TVJe9lrHSHl7wzBJzDk2mudKMdkr3WGdqqOUI/6FMTLXjtY36MO1nvb&#10;awfru5BnneqHCH+8H20w2WtXhZaiDZhnDLn2Wgf0TPZaR+iL1lWhqDUDIvW11pvttVX1UWt5fQvE&#10;tdeWQ89kry2v77NW1cesVojU9yz0TPbay8j/cv0A5DjkOcgL1rP1rr22FWWY7LXW+tkqWI+4YZwD&#10;qTsIPZO9FqzH96nqlf8KiOjJ9ZSKn0/Z/KymjM0a+0SMiT2za73Dz3tgq2237bUCX2Lret/Fejwt&#10;6NtVlRhfY9ysY2KBOiYWqNdIgIyJ5ThXjzPxbXqN+Ca9IHmP+zXim/NEezypETwqqL9NTx+f8/k2&#10;PfNxnEoeJmofJSBjYvltevo0cfysEd+Y14hxsUZ8g54xsfwmPWNiiXrcD9TzAcinEXoaMR638bxi&#10;Yp3xc2Ic3+T0p0O9Z3kgOXtsRh7XmNi7F43mYkl7cfEvFym/ajipVIMbE6sazGsSqmGWGlo0Yn0b&#10;Qi7Ota81goz/cGv6rsL+qxbFrCGIVztexP6RRX0Qd85vBMdjmvMbWQRf70Xw9YYIZzwbMvPqUfDw&#10;4RC+BxpyefUw9EwxsdBRR0Nt6lmI1LcG7TT5G3x5UZvasOgGiBsTuwF6ppjYDYt61JchayBS3wm0&#10;07R+fhjPyH48L/tD7vp5P/RMHNyP5/JhPJ9PQKQ+uY5ScfCl4F76Oc0bIw7eNGnixcSeeXSD40N+&#10;AH2xH5IcE6t9wBGTKqh9w5Gmr7iOiQXqWFagjm1N4Hn5kHvFxMKGDTMWl7YsUep3bUhhpvGNiR0C&#10;pyTP60naixNONSD+o2EyxI2JjaOcmxTub/RvLkS2ZM6JN7SqUw1RNQSRa7gdeiZ/7hbkj0I32uDG&#10;xEahZ4qJjaKNLWhrO0Tqk+NLdc9k4V75KhpfMkb3zESMiZ1038awzDMtwT0fgiTHxHb9IRETK/in&#10;+kRTj8/3xx5MxMQ+tiwRExu6NxETS+Q6AJHz6kT6qDAf7RnqafsG5RDP5fOsY2LhA63tlQSGxeeZ&#10;9fP67PrDIxGNZecXE9uFfBzvUS+BiX446549y7oY33uYHkLJ97Ckve7FjjDGemGM9cJJYz2UYxzr&#10;hTHWC/eoayFyT72y2PzcO74Y7zpbfAfEHdcNQM8UEzuw+Jh1fHHMegUi9fH4ZLyUims6wnh/bxjv&#10;7w27MbGd0DPZLZ1hxJmFo9a1EKnvGNppmr//wmK8v25xF8SNiW2G3lblzYnNi3+jvrBY+Y9BpD45&#10;f6k4qmxK4rneDNyKC/gyyKUQ3KZvK24/NHnixcROuu92nM3EXPi54jYk1lPQFBPLb0IwJpbINUwi&#10;1zTHOyaW9XBsZWMjkWO5v8SY2CBm/5J5TNJePHZFo/Iva0yDeMfELmtsV/u0ePuQ7UNZvSjzCYjc&#10;j+mRRLu82lEYwVpnBGudEZdPg9Az8U0w0mIVRqJWOkTqewL9YOKb3saota8R7x1q9I6J3dc4YqFv&#10;IN4xsctQ1hUoMwiRdpzAHWZqx+Fw1OoHZ/aH3fFaP/SM4xk8ew7jGXQCIvXJ+U7Fe0vAdxzPtAHH&#10;gvc2oawuyHiuAarQpCmXow7yM20ogC8NYSplMKr4G7clkDb9X+LPtTi+u5LSPN5tSOf5vpf0axdm&#10;7mRL/l9+G43pSLI+2uO4LH1zIDMgPPbJocQ+JH3TILP4D7YZEP7/PwAAAP//AwBQSwECLQAUAAYA&#10;CAAAACEApuZR+wwBAAAVAgAAEwAAAAAAAAAAAAAAAAAAAAAAW0NvbnRlbnRfVHlwZXNdLnhtbFBL&#10;AQItABQABgAIAAAAIQA4/SH/1gAAAJQBAAALAAAAAAAAAAAAAAAAAD0BAABfcmVscy8ucmVsc1BL&#10;AQItABQABgAIAAAAIQCJudT4XQQAAF0KAAAOAAAAAAAAAAAAAAAAADwCAABkcnMvZTJvRG9jLnht&#10;bFBLAQItABQABgAIAAAAIQCOIglCugAAACEBAAAZAAAAAAAAAAAAAAAAAMUGAABkcnMvX3JlbHMv&#10;ZTJvRG9jLnhtbC5yZWxzUEsBAi0AFAAGAAgAAAAhACRsjQLhAAAACgEAAA8AAAAAAAAAAAAAAAAA&#10;tgcAAGRycy9kb3ducmV2LnhtbFBLAQItABQABgAIAAAAIQAccu2LQXkAAGjSAQAUAAAAAAAAAAAA&#10;AAAAAMQIAABkcnMvbWVkaWEvaW1hZ2UxLmVtZlBLBQYAAAAABgAGAHwBAAA3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0994;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fkyQAAAOAAAAAPAAAAZHJzL2Rvd25yZXYueG1sRI/BasJA&#10;EIbvQt9hmYI33VhKCdGNhJa2WrxoPZjbmB2T1OxsyK4mfXu3IPQyzPDzf8O3WA6mEVfqXG1ZwWwa&#10;gSAurK65VLD/fp/EIJxH1thYJgW/5GCZPowWmGjb85auO1+KAGGXoILK+zaR0hUVGXRT2xKH7GQ7&#10;gz6cXSl1h32Am0Y+RdGLNFhz+FBhS68VFefdxSiIdfyxPR6yYvN1/vlcx33+HGW5UuPH4W0eRjYH&#10;4Wnw/407YqWDwwz+hMICMr0BAAD//wMAUEsBAi0AFAAGAAgAAAAhANvh9svuAAAAhQEAABMAAAAA&#10;AAAAAAAAAAAAAAAAAFtDb250ZW50X1R5cGVzXS54bWxQSwECLQAUAAYACAAAACEAWvQsW78AAAAV&#10;AQAACwAAAAAAAAAAAAAAAAAfAQAAX3JlbHMvLnJlbHNQSwECLQAUAAYACAAAACEAiKnX5MkAAADg&#10;AAAADwAAAAAAAAAAAAAAAAAHAgAAZHJzL2Rvd25yZXYueG1sUEsFBgAAAAADAAMAtwAAAP0CAAAA&#10;AA==&#10;">
                <v:imagedata r:id="rId3" o:title=""/>
              </v:shape>
              <v:rect id="Rechteck 12" o:spid="_x0000_s1028" style="position:absolute;left:31566;top:5690;width:3204;height: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dNxwAAAOAAAAAPAAAAZHJzL2Rvd25yZXYueG1sRI9Na8JA&#10;EIbvBf/DMkJvddMgpURXCdVKc6wRpLcxO02i2dmQ3ebj33cLBS/DDC/vMzzr7Wga0VPnassKnhcR&#10;COLC6ppLBaf8/ekVhPPIGhvLpGAiB9vN7GGNibYDf1J/9KUIEHYJKqi8bxMpXVGRQbewLXHIvm1n&#10;0IezK6XucAhw08g4il6kwZrDhwpbequouB1/jAJ36bN8atPz9csVl3TPJl9mB6Ue5+NuFUa6AuFp&#10;9PfGP+JDB4cY/oTCAnLzCwAA//8DAFBLAQItABQABgAIAAAAIQDb4fbL7gAAAIUBAAATAAAAAAAA&#10;AAAAAAAAAAAAAABbQ29udGVudF9UeXBlc10ueG1sUEsBAi0AFAAGAAgAAAAhAFr0LFu/AAAAFQEA&#10;AAsAAAAAAAAAAAAAAAAAHwEAAF9yZWxzLy5yZWxzUEsBAi0AFAAGAAgAAAAhAL0xl03HAAAA4AAA&#10;AA8AAAAAAAAAAAAAAAAABwIAAGRycy9kb3ducmV2LnhtbFBLBQYAAAAAAwADALcAAAD7AgAAAAA=&#10;" filled="f" stroked="f" strokeweight="2pt"/>
              <w10:wrap anchorx="page" anchory="page"/>
              <w10:anchorlock/>
            </v:group>
          </w:pict>
        </mc:Fallback>
      </mc:AlternateContent>
    </w:r>
    <w:r w:rsidR="008A286B">
      <w:rPr>
        <w:noProof/>
        <w:lang w:eastAsia="de-CH"/>
      </w:rPr>
      <mc:AlternateContent>
        <mc:Choice Requires="wpg">
          <w:drawing>
            <wp:anchor distT="0" distB="0" distL="114300" distR="114300" simplePos="0" relativeHeight="251671551" behindDoc="0" locked="1" layoutInCell="1" allowOverlap="1" wp14:anchorId="1C510D48" wp14:editId="6C774983">
              <wp:simplePos x="0" y="0"/>
              <wp:positionH relativeFrom="page">
                <wp:align>left</wp:align>
              </wp:positionH>
              <wp:positionV relativeFrom="page">
                <wp:align>bottom</wp:align>
              </wp:positionV>
              <wp:extent cx="2174400" cy="756000"/>
              <wp:effectExtent l="0" t="0" r="0" b="0"/>
              <wp:wrapNone/>
              <wp:docPr id="10" name="Gruppiere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74400" cy="756000"/>
                        <a:chOff x="0" y="0"/>
                        <a:chExt cx="2176028" cy="757391"/>
                      </a:xfrm>
                    </wpg:grpSpPr>
                    <pic:pic xmlns:pic="http://schemas.openxmlformats.org/drawingml/2006/picture">
                      <pic:nvPicPr>
                        <pic:cNvPr id="7" name="Grafik 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58658" y="0"/>
                          <a:ext cx="1817370" cy="393700"/>
                        </a:xfrm>
                        <a:prstGeom prst="rect">
                          <a:avLst/>
                        </a:prstGeom>
                      </pic:spPr>
                    </pic:pic>
                    <wps:wsp>
                      <wps:cNvPr id="9" name="Rechteck 9"/>
                      <wps:cNvSpPr/>
                      <wps:spPr>
                        <a:xfrm>
                          <a:off x="0" y="552191"/>
                          <a:ext cx="306000" cy="205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D26E45" id="Gruppieren 10" o:spid="_x0000_s1026" style="position:absolute;margin-left:0;margin-top:0;width:171.2pt;height:59.55pt;z-index:251671551;mso-position-horizontal:left;mso-position-horizontal-relative:page;mso-position-vertical:bottom;mso-position-vertical-relative:page;mso-width-relative:margin;mso-height-relative:margin" coordsize="21760,7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l3xtgBAAAWAoAAA4AAABkcnMvZTJvRG9jLnhtbJxW227bOBB9X6D/&#10;IOjd0cWyZQtxCl+SoEDQBk0XfaZpyiIikVyStpMu9t93hpTkJHbRIA+Wh+RwOHPmzJCXn5+aOtgz&#10;bbgUszC5iMOACSo3XGxn4d8/bgaTMDCWiA2ppWCz8JmZ8PPVp78uD6pgqaxkvWE6ACPCFAc1Cytr&#10;VRFFhlasIeZCKiZgsZS6IRaGehttNDmA9aaO0jgeRwepN0pLyoyB2ZVfDK+c/bJk1H4rS8NsUM9C&#10;8M26r3bfNX6jq0tSbDVRFaetG+QDXjSECzi0N7UilgQ7zU9MNZxqaWRpL6hsIlmWnDIXA0STxG+i&#10;udVyp1ws2+KwVT1MAO0bnD5sln7d3+uAbyB3AI8gDeToVu+U4kwzEcAkRsWe7J2xreTj+neZTIar&#10;/GY8WGTTySAbLoaDaTZZDJI8nSxG6Xw+vs7+w90bRgv4SU0s37MOZJh5XxRtvhGfPDraCYM9gZwm&#10;mMHIedj9O0+jg9oWLjikghNvtXpQ9xr0cWLrRxjTU6kb/IdsBE+OGs89NSDygMJkmuRZFgNEFNby&#10;0TgG2XGHVkCwk220uj5uHMcpVIHfmA+nncv+WOdo74zitIBfCxJIJxj9uSJgl91pFrZGmnfZaIh+&#10;3KkBkFJBmta85vbZFRhkEJ0S+3tO77UfHEmTHzlDSv4Y5AgK6qOK30AwoDtJH00g5LIiYsvmRkFh&#10;dsl7rR7h8NVp65qrG17XmCKU27igiN8UwRlofIGtJN01TFjfMTSrIUQpTMWVCQNdsGbNoAD0l03y&#10;W7ank3kcT9PFYDmKl4Mszq8H82mWD/L4Os/ibJIsk6Vje5IVO8MgXlKvFO/YnmQn3p4t2RdkjyPX&#10;VDzNHdnO0dxDgtAYq5mlFYoloPUdEPal0S84aI9oItAGCgJ3vCmB4WgyHgFnT+sgmST5MG/rYDgF&#10;sXOtM6G0sbdMNgEKgCr44VAleyhM71GnAhV7dMKJMMTyhLvAdHmG0fuww5vgXBd9qIhi4AKaPTJ3&#10;2jEXgKoso4/BFLnbKvWNwvwOIoAA0BmN0sQXtGtBrlUMY9cdXMGn8QhuKTQMyfsQQqQQEtkPJkhR&#10;C/z2E2ATZ6CFdG46yT7XzGt/ZyX0dmxfLgXuVmXLWntSEUqhKDznTQV92k+PoLd1Lvc7XAC1AINo&#10;2ROstd0awBv71LaPvNXHrcxdyr1j/n7pj3ntmN/c73AnS2H7zQ0XUp+LrIao2pO9fgeShwZRWsvN&#10;M9x8WgJHIZdG0RsOhL0jxt4TDW8AmIR3jf0Gn7KWh1koWykMKql/nZtHfeAqrIbBAd4Us9D8syPY&#10;iusvAlg8TeAOgUeIG2SjPIWBfrmyfrkids1SuisOvXMi6tu6E0stm59A+jmeCktEUDh7FlKru8HS&#10;+rcOPKAom8+dmu/xd+JBwc3gk4cF+ePpJ9GqrVoL995X2VUOKd4Ur9fFfAg531lZclfZR1xbvKGK&#10;neSeL45C7VML30cvx07r+CC8+h8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uS54y&#10;4QAAAAoBAAAPAAAAZHJzL2Rvd25yZXYueG1sTI9PS8NAEMXvgt9hGcGb3WxbRdNsSql/TqVgK4i3&#10;aXaahGZ3Q3abpN/e0YteHgxv5s37ZcvRNqKnLtTeaVCTBAS5wpvalRo+9q93jyBCRGew8Y40XCjA&#10;Mr++yjA1fnDv1O9iKTjEhRQ1VDG2qZShqMhimPiWHHtH31mMPHalNB0OHG4bOU2SB2mxdvyhwpbW&#10;FRWn3dlqeBtwWM3US785HdeXr/399nOjSOvbm/F5wbJagIg0xr8L+GHg/pBzsYM/OxNEo4Fp4q+y&#10;N5tP5yAOvKSeFMg8k/8R8m8AAAD//wMAUEsDBBQABgAIAAAAIQC0tCWQj0gAAIznAAAUAAAAZHJz&#10;L21lZGlhL2ltYWdlMS5lbWbkfQtcVNX2/4EZ4Iz4GGB4qDjDjJoD8hYEBGGAYfZWfEAq4AMFRR3f&#10;qFiIGlCaaGY+A1+J1U0LK7Ubmr1IMbmm2TUtbt7KTG16iOaTSuS/1p7ZPLww1j/s/vjc/fl8+Z59&#10;9jn7cc5aa6/9mIONIAgzATwM7CAI4baCUFdfX48Y2VcQxssEwSthqEEQbIRV3wnCI1JBgEuahUwX&#10;QTB2F4RTcNbbplmSkBgiEZRFUgEyEHwBXgDIrq+NzkbwhGM5wFZecRZISIOMEXjtGshnKQCvDdTZ&#10;suugaAgFMRqdVOjIjgXBRycIveDYg8ULYiyngRqPg3WCDS+rIf2TnglCRSf977m/t85cT3P5gqDS&#10;SRrKV+pkDcdqnUPDcdN8tf3fjeDl4nH9+w/pv6rfHivqBEkJJKwC4DPozC+6h6Njx1A8heybPIOM&#10;3bSBcE43utKJ/sMo511RSRTTOcdO20qFgLGU87mxb7G8OLOibJqEwk6HFDqhQA4J2N75MybUq4FF&#10;wEQAPnd4LeyZ43OH5zyQ0T3H8BqFPgAPAF6PYcKM+Yx7w1+eD4hOwzE/D2UVpMD5kYDNkBFe8xPw&#10;NmB8Rru8w20Qb/gjNthm9EXsls70R4j2GX0R88QD/ogq2S5vRLgNz98B8m+pXMi6ANtkaVcsHFpC&#10;QcMxtgvl0wsapQCgfPro7i+Dv+eahyAfOeQtBWBoa7m7G6PXOwlZcSh3SZC/HoByZw/cYliURth5&#10;4Iwhyykec2bnUWwKbWzulRd8fgh4nK3KBn8X8AjZ++XywM9zGQiBdLkE7BJwb2CUAayvGFQkQdBg&#10;RJVMDEIUSfj9bfGO90DlXmxn79hWl9zwjs/BczoNwHfsBozh0A9pJOWRLMo5dMguFt94y4bi+bu1&#10;vjTkgzjGEZUOjJes3kQwfT71JXg9Mt7PGe8z5974d9zB9Ux2Lrv0YGkVNlPoU/vPGZAxX+SThfMo&#10;pqNM4fVctjiz3GxsJCzYFApNDoW2lLlIKAjkTYAujOnfilBBOAknRkPcLMdwAAG6RBbQBqwIPSkO&#10;6H9STINjlFEe+DUoo4PCTookXASU2ZPwYXaDwpZLB/RfLrWe73Ip5o2K07ROFAopAvm3di8NKZLU&#10;hRZJrNXp+7AiSUlEgLQkosy+JEIj+z6sSlYXWiWznm+VDPPmdYqy1C0a2AOgt+jnZot+usC5e/UZ&#10;ThXgszQ/z0Z7Cqdj4TQL3LaKcHCnveldwUy9IIxjtjUc6u4LQL3zsrRtgGECXb1zMuF8/MBgWmKj&#10;I3RHAH3O34+80asb47CoNwnGJ4ZmkANDyhgPUXWmGE8t11NM7+g0h27d7EKRuz2tYVx7yI8+FDCL&#10;Lu8WRnVDZzD2OtKTdo66Qzh/fvoa0c2YQTkfemkZnblgGHX4dgXNXhNIz725iuWLnH9hHkHG6mO+&#10;yB7fOjFef/phVi88h/VANqX3Y3xjZyL9vPjZhH/ZTqKh5SEG3l7BosYWZcaew3xo/lv4IPU5VicI&#10;70gFoT/UUw7g8TQ4HgLggesuyu7RmKXSPjFG6a5oozRwoFGaFTXJLitqr31W1A2HwIE1YmF0jfgF&#10;wDPmW3FETLWI+hPIMwLmednB8YiYIAfbaER/+yIdYqPMWtlfxhyV+caYZIXRJllBlEnmEfmt6BF5&#10;1N4jshTqYZQURhslA2OMkhMxSyWpujLJve1qTU/3gn7itTJ4FtuB/6yeGkHGx7UzPRW8ljX0jyXw&#10;DFYBUE9b873r9iuZXCNjf7d/s7nfQx7b9Sw5n+RGOR97zoPiec6sX9ypYv2qAMz7Nc5QNDjHTULh&#10;g/WlRkJxWnj34cBZwOhLYbuL4ookiH4GxHLpP+IRcnsbA6KLwz/iESfFcAOiSlYUh2hbX6t9ytKa&#10;PyRLPteWMp9o/QJveix6MI2d7NPA8BqEgm/Tmawho4x4jPFkvG9/MvnpjSJSVzu0gbkMccb7/2pZ&#10;KrDI0qdNZEmk4JcD1g0qklxLDBFrGYok2qGIKtnfEqtk0YN62EUwgM9OEW0rS0ngP+gB7WlsJpzb&#10;BnMCt9mcQAHY1ByL/6BlL1YQar6Lo33e6Uc4L77syuLIeAme54zXvbh6FZM1zkVPXGJxZJ7OGe97&#10;XSWl65UllPNZYySLD7dPoue3P0aR464NZUxClPSX3AF0eKezBK9HfmbmNoI84EIGwXRkvB4Z77d7&#10;dRNpmj/ed+ryUnY/cp/Jo1m8tHgpFWx/Ich4P/Khvc9Q2agxtNT/VVY/5Krv+xFkrPvUHWsY4/UY&#10;nx5/kyS/HEaa5s90A4cQMGJt5os80Tz2IP2QaSME4RrIpTVfYdqIa7YTHkaYbKaNQFyz5f05H58U&#10;JYG/BfJhLZ+iJJPNumTENduiJITJ5t58biULwhWx0S/i8TR4hq35RQNHXBHLRxxzKB/xin35iDV2&#10;YSOypbeSs6UHk7KloUlr7EKTXrEPTTrm8HrSFfFW8pX/GMdgGXMtfogcyuFxa2XWjJgrEUf9QyqO&#10;esVeHLVKvD7CJLuVbJJdG26SmYYVi6Zhr9ibhr0nrR0+V3IreW6r45QasFNKKDMZnLK28H884V3K&#10;25mdscl4Vc/HKUNAhnQA9H808FwwvPqxB+07bgzhHNBTpCcGRpFvM75n45J1oyoZxw3ezjiiNpMc&#10;lQ8nyAO+3cFYbiPQAn8/mpBXTZADVxAWXzK9kJZX1LFxRdcR6xhv7O7P+PySG4ZfP11J4/02JOwq&#10;Wg6sMNxWjacX478yTM0z0nWj9Gzcs6lyFWPXV95g3DnyR7LryCSKfGdIIuNjRe7MDsA4ivFPRTuZ&#10;7Qst/7thQ3gEO37P+W3G2C5s95g6Gf35WnaCe3YPar+zt4G3v5l1wLFKs2ELxAslkgdpMwLHCEIZ&#10;yC338Xkc9QXBAx9vdIETJ0bnS8eMNkovpxml+YDbqVsAxO52arr9rjEmu11jpOKuMZNkxaNNstFp&#10;JtkrqSZZeuopWWVKmYyX83WKIKwUzWW0Vs7Q1KPiR6k14qC0GvEdQMboMkB3gMl+V4rRYVdKmt2u&#10;lBrJwVSj5FSaUQJ1klSPzpckjnmpYczC28NtUxTUH4oV+NzCdNBVrFPZ/7DO1m8/YFVnL1l0lvNE&#10;i85OBp3AuYSzFp1dYtHZpy06i4w6i4w6W2HRWWTUWWTUWcUHZp0dbtFZ30+CmM5+f+k3prN5Fp3N&#10;s+hsmN6ss2ctOnvCorOPLzXPXWC9UGeRUWeRrelstUVnJS5mnY3INOvs0xadnZquZDrL2//f1tlP&#10;JjTXWR5HPWpNl2ZNyJcKE4zSp8cbpSpAcfoWALErTk+3pxkmO5ohFWnGJFnYBJPsl3STbDhAkn5K&#10;ljWuUWfzx91fZy+POyrOSK8Rvwdkjq8RhQllgO4Akz0dZ3Sg49Ls6LgayZh0o2TeeKPkV0DuhHzJ&#10;zxMadZa3pzWdrbTorJ192/SzXtBHtbe1lvr6w/o/tNaSZ1lrAeZjOs4gNuaxXRv3Nb0h244AsLcF&#10;YO7ZPLYK3lk4HgNvAwYSajOLJIjwSYgqWW0mom3HbO3Sl9Ids2qXS75xZ74U5279Haz6UhfjxzNf&#10;ChntMvLv8aVqcte06EuFu85q5ktFnv2M+VLRO3TMd5rzw8pmvhT6QmiXkdEuI1uzy/f6Um89+V2L&#10;vhRv/3/bLm8xNrfLPI42GcFDU18q3JgvPTbVKE0HXJlilGZO2QIgdplT0u09ppnsPKZJRY9pk2QO&#10;RpOscopJ1g1wYvIpmf/kRrs8fPL97fL+yUfF0Ck14hsA36k14rGpZYDuAJO9x2Sjg8fkNDuPyTUS&#10;nylGSdxUo+QIgBrzJW8bG+0yb09rdjkZlLk/NHId8HbgPzv/ewHscjWgPc2z2OjONOgs9ikiAMc/&#10;nvzlj0uiWxYWUcHCm7+PojgucdrWh62PbB7ownjUkWymc3hbS+sj+huZTBfwerzmqzO9GK+4E8nG&#10;GVdmD2frI2UHE9m6UL+xYdQmL5zgdeizrUhyZuxUaF4PwvxwPQgZ14OQcT3oykvmcRCWg+tBmpVa&#10;xl9t09Gh46bTExuGUtRp3p7mOthsMFOo0DXf99EL6o2A7gFFyhIaj2HoK/A+BB5jM3m6d03VOEcQ&#10;ymWN4xgeR70bYskZiese9ks3Z5+S5c42yepnmWR3ZphkJdO/FUumH7UvmV4qvTTDKKmfZZRMnW2U&#10;XJ2dL5k0p3EdZCiUhes91vI+M3uhFO6V/jrLKN070wj5TbK7NGOv/aUZNxx2z6wR62fViEtm14iO&#10;c06JaXPKRNQbOYDXuzUdexl0C6+9DdwWOtYe58Xr679p8H1K4FmsAqCOtbbGAvuTmK4g41qKblIv&#10;tqaCDLcKuH+JM/pEeJ4zrrXgfZy5z8SZ3ddkiQX2q7TpeJ3Lv2jxoUZCgV0czD5UJjD6UNju2mzw&#10;oQBR8xBy+8ocBMyVP4KoklXmILo4RM1DgH+VjWhbH6s9ypKgu/rHZAnW2dg7B/4L1useuCwVWmTp&#10;3Say5JFbJEFULULAfpKFCLn92kWILg6jFyJOilWLEFUyj1xE28pSe/TXhYzf9DIhg+3RaGnu80fn&#10;VPLa7p8I57cPr2bxBUWVjL89K9BI74sE2X/lDsa/FccQTP/44RCC1yPj/ZwxP5RH4+yres4Z26YR&#10;jL996DvG8YvCmcwif9W7hCAHSarJGW1PunuoPcXyTtd3aOBOe7vQvec60puiB/W+3Y1eLOlBK337&#10;0IqBlFa8VERdv+/IeM3larLnwyg62eMY6ddDSyPj3ybvb/KiWE9krCdnvA/rx5nVl+/RaLr3CqdA&#10;2XlcSbE298mm8DBLDDidx8If8RnmxwhCN1grwHUOsx9izoP7CJjX/Jhukl2ANDgOMSezv/wa6IaF&#10;25CerOsCKLNN1g22vR0TZ7sLYD3fOFvMm/fzfO3lNLTkEDg71u49HX3IpjDmkI21OvXVHbK5pXsH&#10;sM32lu6O7X7dYKhfasO8aLJOEFKh7ZiHlrXI/Ie3C5KEJbp0ybO65ZKXYA8I1qe163rFXpAu0F2Q&#10;uup+ZM+ptevqY16VfB9TDM+zmOXn20K5Ujg3H9Lnx1yQno5GHGpYV4qCNBGAL9sD8AXYrDDg3nAS&#10;+0EXAPp16CvyfhMOm+wLE2IhzkPDMb5nA6A92py693vDUrQxHvfctmRzOo58mJ7auJFwdvOJpDOk&#10;hWR5uJpWlswgvxgcGEcu+zfB+M8fbyILolYxnvjCvxl/96k/Fbxm04f2w1gDeK4D6DLw+n17aKEy&#10;gJaqKuiXmiqCXPJdNuMnFvuQ55Lfpd0u7U3Y7PkWzVk13PBYTjF96oY7Wfroc3T9zGVk+e7nKXmr&#10;gnFAci1jrNfjL2+hyDlnVjJO3TaM4kvrVjST8dSY88zm9Ui5YjhyMJ8dbzwmsLRRiV6MX/t5ILY7&#10;IfuTNDp6RrKBt7/5+OSvX2/R+wtCP3njOIXH06B9CB64HnaBE2/73eqi8TvTpcj3TJcbfc90Cejr&#10;Lg/oa+cU0PdxZ5P/eSeT/wcKk//zbjl+ae4H+qa5n/BJc8/yCXNf4W3vjmMFOeBNb0HIdTWX0Vo5&#10;g3yOuV73ueP6fN87rsT3jqvG72XAeYXGL9rF6H0F4Opk9Pbuct4nt/NE39zOnn65nY/7beg83f/D&#10;zrwc3h5u1+7V2WdB2b6D+lwBfgQU9f4627h/E1T5P3S2Pc4R2BbE63+rf5LpbEtzBBXyEXSX93LK&#10;2Z/E0KjHVlC/Ld60YOxTdNI5BeNn7+QQjMPjFAZ/N53xr4vkjEtOJJHIXhOZbuD1eM2yow8xxvxO&#10;7ZidgPmn/xJs+CZxOI2aN4m4rx1AL77Rn7x7oA8dvrQv6XvFhXHE8XKCcczPcefLjP95ypFi3PNU&#10;HMX01ZUzWb2Qs1b5UOSEung6ubuRJvsn09oNmQ3taa6Df90cwYFQQXB3b9Q9Hk+DZzMEH5AlcN3D&#10;viQ+NNj9cAh1HwSID6bu1YEJbtWBAYrqwE7OfYKr5YNCquVvAOJDr8gPhHZ34nrwPJTl7Wx9jkAb&#10;+p3TgZDPnOIBN4M/c+oT/DHk6aLoE5zmejM4yW1QSJLbPwATQkPdXg3t7Mbz5vVuTcc6QefdCXRr&#10;HPCCNtCx9jiuuxuTrq+rX850rATe4yqAtTkCnWV9BHmuCfzasRrKGcUCzjPdYXxtGcV0wcJHfNwo&#10;3scZz+M9DYzHf/EcQQ68+y7w7o8AzwfuDFWgYbVyRFE4Is9FjETAuSiE1l2MRGQrisIRWncahqiV&#10;c1/KAQywC+SDegFZtuJjNdroluz1KrixANCu5nSFRxtk6R1o9x4AyhKod4th0+5JzO5O2foZWemV&#10;QnvDPhXkyptdmVxAOuOlO1ZQPM85b/AL7Py56e8y7jdrM5Oxzl/PZvz+6Gj6eadUcm76QMbZpzux&#10;8/77niGtyhrKndVxVON8K7wZNCksQPfc8H7xXbf03kW4IQXSsgBnLfJmBAce5Q2fzYGBtXKELKZW&#10;3k/3o2s4gMTWyn+Lq5Ur9D+6IvQJtfJcQ638rF7rPjBe666M6+/sAajXad0zY7TueH9byp8X1A37&#10;3PYkf/XvP9Mgf0nwXPUAlD974BaDxZYJyK3ZosIHuxc8BCq2BGQBbdA6i0xgfatJrRzhMQihda8m&#10;iLZ9x+2xv7LxerbhHZfAc7pff9V0r7d9BGV7vTmjTDTd640ygHu9kXGv941Ry9leb86tygjvsx6w&#10;rIyE+u6xyIrErrG/EhNr5Yh1Q2rl14aVuNYy1Mq1SQit+9+Gad2jh6xwjmCAvisR0bay1B5/K2Zz&#10;7oWG8UU46J8vAO2FFwoGBPitF/P3OeNvqq5rown+Rgv9/LMu3Rkv77af+f021yYxvx8Z/X5k9Pvx&#10;t2I/nZlBK1coKHLc4p6Mvfb5UxyPvC4LZ/4/cl2QhqZ3u0s4u+ZfZb8V43wofSndkDWcDvYooiX5&#10;QWx8g/ni+CYffitmbZyD9cF24fXIXYaGMPYsHkJ79t6YAOlsnMPbe8/4A6UcJgIawgNdp3RLNY8L&#10;uC/P42lQ7yFYeUtoOgbZlnLN6c6oz5yWAOxHfuYUMeJj54gRLoqIEWmuwshEt9RRiW6vA34eleDm&#10;nRLqhnN1gTwjYJ4XqJbgnVKiqB6J2O6Sloq45Wat7DdSNO62KdQ9dRR1TxpB3U3JCW6m5ACFKbkT&#10;1KFanjqqWu6SUi1/PuWG3De1cfzD29XaGEUJlcExyiPA/6tjFJuKfX/I5qvfMv9WDDnrGR9Sl5pK&#10;OONY5adsVzZmQcaxCKZzzvGbCHP2Ksr5/4LN3wjvHv2DfwLzMUra6Fo5QpKOuOlUPAaR53J8HCJb&#10;UTwGEewmpiO07mmjEW1r89vjPLBNxbv6O/nm8W5L88C4FvPhyB/Y2hEyrtEgf/LqIcZeX9YTvfgN&#10;QX5O8Rzj1H0D2drT2yuC2fXImA9nvB/NzK8da/ScXU2TCcZdTRcZX306jNliZM+qDQT5Gclp8kSk&#10;hvZzlLI1p/l7RcYF22WwdtSZbl7kSF/o7k7TZ3el68s8qf2y3mztCdfcD//myNbmf3T+nASaBsD5&#10;KuIy/yG29lRmq4K1qVUEGevJma/Vc2b15Tb//2vtqXGc9HvHTPfuV3HLgDULGFRZW+dxy9jmkg9A&#10;+xyCD9gSuD1Hf9ojc5vLiczHAe84n8i0cVZmXnXKz7jqZD3fq06YN7fNfO2perwgXJdbr1P1+Oty&#10;34zrcmt1Ksi8LnebZAKUOrtNGutSMvGmy6lMJwXv805lCoKbwvraU++JakXKxBzFoxPfVmBbtJa2&#10;I/H2w5BTyJ2kdVdM1LqPzBzginVq7Tpt5gcK28yNioUZG1l+vpiRJfD8wAUV3CDdLQPGJOMR1+X8&#10;GUVBmgjga0+XwWZ1BtsVDi8BbVdL42O4vMnak/V5ET3mBWhP41Kb0qqG/isHGmsEoJ/ZAbil8Nb4&#10;Kcxe3Hz5DkmZ8TB9ZtldxgbneIrXV1zLZRzxQw82Vnn5p/2N41e8oGE8Utim3+foDVl3BMD7ZfMZ&#10;ejjWw3vFvmmH5f1im2gWzJMBtk2G+YypZ1wjAMeMMEaZXiuvmap1N06B+TJI5/k5QH5/Vi7a41i2&#10;XvV5g1yUwHNbBUC5wDnIlkKmxa9BRn9mRJrZr0FGv0Y71+zXIKM/g+c5oz+Dv33nfH+/xtqegj9u&#10;1/m75rIzEhp4wCI7Nyyyg+0umgFzroB+cxA3nY7OROS53JmNyFYcnYkIdgufg9C6F81AtK0stUe/&#10;pl513qpfE+Bi9ms4myx+zd9hzwz6Jx3/LVD0a5DRr0FGvwbT0Y/B65Hxfs4t+TVlsKcG/Qa7w98x&#10;fsyypwYZ/Rpk9Gtk3j2ZX4PloF+DjH5NJOypQb/mIZkH82s8NsHvAMGvEaIp82fiYE8N+idnYE8N&#10;+jUvwZ4a9GsehT016MdgPZGxnpy5P8P5/4JfY5h3f7/GMG+by+uANNCLkCYGgffDoDbCsPnbXGxz&#10;Hge842ybY+M8bP5Vp9fnWfdrDJCOefM+m/s14tz7+zXi3OvyifOs+zXl86/LExeYAKXOiQvGupzI&#10;uQn1a/RrbKETvJ9fMyZHrXgqJ0exO8e6X7NrgdZ9cI7WfeV8637N+PkfKILnb1S8Ps+6X2OAdMM8&#10;mB+bi2jdr5FDp4V+zVjgtvBr2uO3Euq31zT0X7hWlQPA/ktrkdV1E0cR7G84S/o9x+KX7D9mvCXd&#10;jo7eM5Yie/pGMf7l665051Ofkr5JCorXI+P9nHl+2N/heeSUz59lPLHuEONrvr+SM1UnCPIEuxLG&#10;J34JIsNOV7J5gBnCRsZ4P/ajPJ8mKsYOjx17i/lhf99bz1g5J5je6dXTgLwafpiJXOpyjDxNelCX&#10;dbfIl5I7pLpaoMi9P7Sh/zqnph1XS6mufAD129iDcbl9NOPq6gL6jy/qmN/Gyml5/cE82dZ07NXk&#10;82s8UaF7cL8XWJorCMFu1sc6S3OD3TwXBrP5sdbs1CuQnp7nCEh2Tc97UnFw4WSFJ8Da+Gtp7mQF&#10;5n2vncI65d1nTLg0N8/FfmGeVdu5AtJ980YDDjr75gnOqxfedLIBWK/TTSfM+9460Udhb7nc+nOi&#10;j9bKZy+EeRuQrtaeU1Rerdy4KNTJuGi1s3HRMJcf8v7pEpx3zaU/3APZC8F5UA603Voe9otERcmi&#10;rYBxriWLfnILy9O6z16odbfWLvoo+ORQP96ue8dxOWDn0M8/CNwW9i4X8poJaE/juPr8Xxrs3S54&#10;F1sBaO/wvWDotd+BrTdzXnHUnsVtr75HBjn3orvtAygyT89c/imzK5xDNpv3HbG9v2APNk0ZxcZ3&#10;U8D50ZQPo6vvlBLkCzsyGsd7cB2/n39VxTL8szI/37gPGKqNQ3UWfu9a9li42gj4yCITQaJZJvB+&#10;OQD9EhwH1sR0lyF+BDwaM7HDRN3EDhjfGLNYRAzSLRaXxm5w/FS3wXG17lyHwTHnOtjGbHAcF73B&#10;EdP5mAGK+R3jQyEWiuSh4RjrZAC0x/GhkC1N+CN7c5Immb9r5f2aN8U1zqaMD6bC8l0rxiA3Hvu6&#10;M/nqsHYkW+sc81lSA99/fGjzwOQrBeo6EmAAuUKbs8kiXzg+DIlbLCJqAT764x3MWCxW6hEbHG0A&#10;p+ISZCcZNjiGxCHaVpb2QJ1eBLQn22VT6tggS+fgOZ4GoO1yA8aA35FF34ozfl8W4/i9WWT8Hu1z&#10;H+sY7zTaM0bfCtPRh8LrkfF+znifOffGvy19j1aX+5UBv0OL+SLXKrLZ92hRBtn1wCwHzhhpaV4a&#10;fCNFq75Qo52Du3+Xzbt3LnoWGJKujtb7+FmGro5HAGlQSGt9/FDS1fE4Ke9wnHQApMuGkt/EI4bf&#10;2Lcre2HbLIGP89CGzYJ0zJv3z3zMdjxBEBaDfljr248nLBZ3GhZb/UbuNrJYzKEnAR065NA4x21k&#10;g+NOwwZH6/lucMS8eZ3u9Rnegnqh/naR/V6fwboNz4a8stqb3gka/d36i2x/ZSm8xw0A1Dvcr45h&#10;6ycqGq7sTDgvHP4mGfyTnC4cHkqR+fmPi1yZDnDGdLy/oNzIdEauMTCu+C2CPi/zpYmvrCfIVR85&#10;EdQpvBaZ34++Ag4lzKHwgf1+Dn2FLMByEOKP4N19BawGoEzjM7ADoK/g7ftUD8RaHyevl32dvPD4&#10;ct8DnoiXfQ94VvuJmo6ASt99Xn4++7ySvEVNrlbUYPof8xOsry+0x7k/SUW4vi7/KpOxltY051/+&#10;kaz/SCScP0g5S+yCrhuqij4g6UEnDGXrXma8r/IZxpceG02WFP9oQC4KGkCQYz2eJVv9vyR2Fzcx&#10;9r1Qy/jhxN7UmLOeCCXB9PKeGMZu1/YYLHFD1Ef+TPZy7/pQOJ/ww9wu9I5ileHrIAX9esh1w+mf&#10;PWhGnB9B9t42h/FrZVvJkkRnivxw8V2CPG/vYYL5FgUdZLwpaxDjm3WTDA6rs5gf/clB8/fFHgs/&#10;wuJ+5eehnfMThHF3yQt33Q28/c33tcAoutm2Foi38T7Qe/uR84GC8KmycX89j6eBHiB44PYf9WRv&#10;4DvKyYGlSiXgVECpcnrAfoCnanpApao88CTA5FUe+IX63wFajR5Q5q/VzPF31mj976j7w/1ywCB/&#10;6CfU5jJaK2eN/wL1v/3Xqr0D1qqfAtQGTAP84lUbkOhV5h8ACFaV+acr8wJEpUegqMwGHA1UKT2C&#10;YpW8HN6e1vqF86D858AWOEsEoScc/9m1n/aos3fz9VZ19geLznIOSDXr7LC97zMdFdabdfZXi86O&#10;yDfrLDLqLDLqrGOAWWeRUWeRUWf3WXR22F6zzs6x6CzEm+ksnGc6G+9q1tnRQ806e8CiszssOltn&#10;0Vlk1Flk1FnMF3UWGXUWGXU2z6Kzvd426+w3Fp3dbtHZAovO8vb/t3X2VL/mOsvj1nR2R793lMP7&#10;lSo7Aw4FlyrHBO8HeKrGBFeqXup3EmDyeqnfF+rjwVpNCGBLkFYzIchZ4xHUqLMRQffX2YKgBerj&#10;QWvVXYPXqhcBTMHTAL94mYITvbYEBQCCVVuC0pXTg0Wl2E9UZgD291MpxZBGneXtaU1nnUBXUWdj&#10;20hnL0Be1YD2NIaqez+5QWcVUHcRgL6cJ9hWDIe2bWL9F+fhNV+x+PC9Mrre/TxBRp1EPl2cQIZM&#10;u8l0+dPQdxlPXjOK8ZVv7MnNvSsJ8hMXTjF+DvYARadENsu/7kYF6+c4L8yG3zlgyPOhs7L+bUDG&#10;8pBP3pXSpR+IFPtlrB/yN/Q266fxFux/kcEfYHlWZvUnXXd0aJZ/Mx38C7/XGwAdy1p1Y3/J46h7&#10;Q7DSlsD7y44Qv9N/rbo47G9exWGVquIwP1V0WKmypH+p8sXQUmVg6AuqwNBcr8BQV/WS0LXqALiW&#10;yz0fV70AZYpN+mget1bmq2GiMi28DFCpSgvvrl4bptUE9NdqVKFajTFkrdoYMtXLGOKmCg0VlS/0&#10;F5W8zHvHTQaLrj35P6xrtrosq7q27pV65tNy3p3wPUGZX/reaaZD1dcOM66ZOpVxZro9OVb3CEFG&#10;GUcOumhPu7nGMZ0ih7Yynj1oL+OnyQnoP93o7atfkyFpThTzRV82PayCnHwxiIbuKWM6NDxxI+NL&#10;X9U06FL/6m5Ml8jez5j+oK5jeSimu86XM34v9QvGqtwbBHQtQTfEgV48djqBt6eZrjV3UK3Mu/3x&#10;fRn3+qZ34ERT35THrcn9wcgy5ZLIUuUQwIQBpcqTEY+oTkZM9ToZ8ZC6z4C16mqAa+Ra9dTIAvX2&#10;yKwGf3QJlOWsMfujrelxbGRPjTRSqzk0QKt5K0KrESO2qsWIJ7zECD8oQ1T2jhSVqwFnI7sqtVGB&#10;DT4or3drOrbGomOH20jHRkJfQAHtqT+zKZirtxMusHHjUpDNXAD2Z2g/MSSdLSE+ezoQzsKRPiye&#10;WZLAZFc4YvbdeLrj7k5k2fA1hHO/sCdZvHxpnaHgdDbTCWSezqYfzJMQbSrTfD5AhOmRsdAOlF38&#10;fedReD8Xgfn8A7bT3gLP6IQeiKSBCT2WDMz1pNG5nhj3GdhTibgIUAwUNWlRogbjvAyH37U2YX3O&#10;oQrGQO8A2pPsCAULG+xzLTzXnwAoO6HwPDH02HcBxiEHCef8/uUs/s3B5YwvP2RLThcfIchRvW0p&#10;MtrZ/P79mf21LZ/LGO9D38QvDsYxQdcb8iv390T7b+Ac8Rp8WBvG+sfOr2OyWdwZ7DME2d3LjCuK&#10;3MG+jjQgv1ycRpCxP6jc7UqXJK4jH76noKsf20FOR3Vmvto3Bx1o98ly+qNCQtHuJz15nNl/Gv0J&#10;eSL6Iaq79SnZ9J4njXjtczZXwdk4/gOWfmjzs6xf0N0awTjt46qG/uFqVk+mC+jTYR3/HrSTFHfu&#10;y3y+DLcjjPXdTjFWf3aepJasIrblPzO+u/Y69FtPkl9n3YRx1mOMY7PmME4t6UiiTp1h/d2WYPP4&#10;8HvbpSye/dJAsvrYr4aLX9kR3xIV4c8NdNC8jUAiae7RsT6nIY1fw7hQeD5W0eo8+5/vg+p08Kk5&#10;L+tz2nW6AK/5ANRtuLwhcB8QppyFH2ICvLrGJAM6qLvGZKmnxKxVvweYr1ur/k73uRfmwfuH7nC9&#10;HBATIwiRTfw+HsdyWuujimNUSkedqHwY4BErKqtjUwGDVNWxj6hOxL6lqoq9pNoR+zevRbHj1Rmx&#10;zhpwLVlZb+oa+z8tnOOBtwFMlVCh+1r9kW6n+jPdtIZ+8zOdIExTm+1aNr8JmN/nCscb4D43nVaz&#10;LkaruRyt1aRFn1SnRbsCbqtGxbyg2q57QfUh4LZul6pn7C6Vd2yxyj+2EDAdUK38p65UORTwdUyp&#10;cm7MIaUy5kZD38qfCX92UVCeCIgGeADQxuJYUSltm/md9vjbwvr3l+klBSbWt4bDs/C12EcveD7m&#10;kJ2wbpEBbJOFK7SExSsMxP5QP4Nw7iVmtwTdOvN5rxpL+gUy9jj4nMJyCz9MRtQ5U6FgMHkvD/zO&#10;gkgyKMSP8ehTwYz73I2mQsUoErZVD7zSzOeKzVz6Clm5G/aVn3uTPP6lDq7fTT7qNYYKGdvJp9fH&#10;UUH3BDH/RjbTzAX/Mpjj+QYyYDAVhHzDtOxwxrd6wlxvwTaDuR67DbU94P/U6Zwt9YS9cqzelvby&#10;pYdGE9PkyNra8p+3L1fiBMEfdBzXtnSWt4HE9Qdtx5U4f+WpeH/l3fjEHh/qxR4r9P7KkgR/5ZKE&#10;w0qj/rCyi362Vdsj1W/2qomXqWvifQDz1Ar9evV8wCbAP/VPq6/plzTqs77RDuiwIpbQtD579D01&#10;4/RaTW/AwnitJiz+7+qw+ERAZ/XQ+M1eafGTvLA9Wn4zML8f7cje+MPK6rjDSmxXa3rrB/r6Ccjp&#10;mDbS2/boE9dPeMqqT/zTsxuZD8y5rsiLxfu+NdCsr+OeZ8zTz77YgfnAnI8vK2TxxSeuNvOJefpf&#10;6RPje0afeCFwSz7xJJLQA/GsIaHHB4ZczyKS64nxBYaeSkQf0lM5xiBqdiWIGoy3pU/cHucH67fD&#10;9ycs63AtzQ/6vVds9mUtfLDzlyyO83I4P4iM83XI1uYHj2gkzDdExvlB5Kbzg7wco+v7TBY5v1bQ&#10;Eew0hPvMD+L9OD/49LErDT5rS/ODOD+J2fH8m81ZNPcmn3iQ/uKKQc3nB3k8DerWms+WMnit+ufB&#10;f/P6eXCl6ufBfqrnBpcqaweVKqWAlfQF1Uqa67WSuqq/pGvVKwb95/xgHZTZdH6Qx62V6ZAoKg8k&#10;lgEqVQcSu0P5Ws2KQVpNHtXCVwHXqqvIVK8q4qZaQ0Vl3aDW5wcXg76if4Xf1m6L9bP26F/ZVJQ0&#10;6FpL/tVN/8uGqmtXDZxnldwwvDrwHcNrb9qQrd9mGh5SyUgV/J+pCzaLGS85MplMyKs1RORNY1yl&#10;X47nDcqRu5mMLzlykbFPkgvToYqFPrSP/BkD8oCSFILsE72YTNyupdVvbiBnPu9NT8L/uxo9EL7N&#10;AP+/p3jkj+x/cI3q2IF2uraGPPFLB1r20jKy79L/Y+9K4KI4sv4gI46KdA8MMOrQc4ARc3gkxisq&#10;AwzT3cjAoDiCgAiI4IF4cEliglckiZp4BY8YXcUrHmuMZ1zPaBSNR9SYaKImHonGM2oiuxr53quZ&#10;mhlYGf0i2f3Y/crf339XT3dVV3e9V69evy4aC1APYbguwiWJzfiFGyv5U1EHjZHLThMOWTOV8LFu&#10;vXg8r+VGPd/j9loe24Xloxwi0/YSWQQbyz5xq7pdq/4WcOMR+5/OoWQmWIvRaQ5F8ygbwXihtuRs&#10;nzQxzeSUpiQu0KTmXNkxh+D3Vaad3DoAlqenhQHT8hrC9mVTGmeJBgmNkXE7AYJ5JMCoFsxj1N3N&#10;O9UvmCvUrurZGyPTsYC3YjaoXdUzNWamemZMNsACuM5FxSzgzkUv4B6aFnDTTDPVeSaFS7usiQl8&#10;SlEyncy0tUa7bK9N3uvXt47TPtA+9F2BCpDQMRc2n/gb2hNw4n5AXfI3uS1canCTnCfzKSlcewU0&#10;GP1NzYAxFUar+eMVX/OUcR/mW7ebGVERvoT/8EQ7HnlPXwP/tWUiHz+rL2+pbMoXpEwkcr1onVW+&#10;EybcJfmg2fWEs2nDDRK3RsgRiSOlwtqkH4zXt0mEcZZjxqtHbvFDjh8wGkOvEvZ8awPhuE1L+W6H&#10;XuFDc+fz8ztO4j+4VErqXf/rDcJYD15Xz/2T7ddbvOxVoXU7hRHZfv1kfmSVXpsQW2dMY2v3u8zq&#10;sts+TiLZZJsbtcWbaEtUtqALStrHwR9h7rWJG9BLy8XEabkhcZ8FoIy0pwcD0+M9YHtynCrgeFwn&#10;1a3enVTNLZ1UJkt3VaElRkX9IPEWieScyurPqKmMMMsJFWs5rJIAUnsfVr3cOzqgWe/9ASjDnR5R&#10;bwPY16i3lmts0XK3em/irsA1t4+T6d7oJdPh9dc0B2oPDfwM+ldWLclaST2IzwTUJVmrDFlluP+G&#10;9b3AZrgXqwAoa61t93n59ItERihfHmX9O4/H138F6x2F8HNDlhGmv3eK+pWXPNtYcOYh+R7C7Zb3&#10;+JO73QjfrrzPY/7M2BN8YeVZPjVqMx/y9lrCuq2vEZ64pjW/e9gl3vyRokp5uq0P+DF3hwqUtwee&#10;4ftuGi4sWLuVL35rlFDcbS7hb2+zhLEZvaakC8hjUloSLp99m/fwrcevnziRzwnYSHjXLXcB88Xd&#10;mgm3B28kHFHmDuU1E85c8xL2piqFBnFKAdt/eaVOePWL+jxlr9dbCFjeVT3E4gOXu79AWLLDLLgL&#10;ifyzz/QVejdfQfjhyc8JB0Re5qPSLcKFeu4CHkfbQ+eE9rEc3pnYt6uoCMj8yfrhbyDoJSCrKHdt&#10;8QbaEpV31A9/iy9RzU4oUb0XXxbQAIB5Km/URrgB5exQO97p0zzsrnFMvxFfpr4TXwIYAfidWxW/&#10;gtMBpvZZwTXv00Z917JDTXUKLa96vVK48Ho6R700j/UiaKLtwdi7pfFKXXh8sO77PsG6m5ZgndJy&#10;QKu0DNQoLRb1KYsP91K8D9ciwYdbnlAGmKFennBSPT+hiWZ2QqSGXs9Z0HGRGmsdeloJMK2nIWyf&#10;tSRqTllGACYBErXJfaZrPeOnawcA9sW/plUnJNp9RvS6afu6wvkyQHeAEpAKDwLH+HnAtTFHMIMO&#10;q2t/y7tyx3qDu+QCsRmK4V7k2vRYMNwfTH+7NY33MaUJlF9dc4bkf0+XCP0HvSggh7zmTXhx+G2+&#10;e+cL/JLb+/l3lq4mbHy5B+GRZjd+0VAfARnPQ55ZZhLS4ttVKb/hu35C+dQQgfKLZ7yFS8ZewlF/&#10;VniFyxCG9Wwi/HqpQOjZ/wce+VnvS/yrI3MEv6s/8m6VA4VTedf4oHnJdv5hxAl+UFCusODQSh5t&#10;h0mnRhFef3cFsSWwjSmfJgrIb3WxxotfKZNgucaD3d7n8TzkzYHfEIbrFiJ//IhvMgXmKMqT/PjR&#10;jQm/W6YlZexUg38YEr3+KlrIOt9HvVRFN4HR8ufONZIkkhlahzzLbPl4uM4ovFhbonLmCfnLSTO0&#10;5uQCjTl5q9qc3EJdkbSS6wuYmLiSUybuVCsTCzTKRKU2JXGGVgbHUhmjuut4MrxP1jjqpHmsM9hW&#10;HxKtE/2v25K7aFclL9Z+kOx4/3MHrpXGP9R03sOk77XuyWu0iuQCu+wroP4CaLOrNh5KeqCNSwrW&#10;7UoM1p3sC+9/+g7Vxvct0cT3jVXXS/Tl4pJ8ua8BvZN7cpOTvyRzrucfce1S2DcNflf0i1ftBxxP&#10;3mt/Z9YVfpMBqM5ZArpmL8gYrvlTGzqnLtpObpLtLm2nq3et8wzKlhyr7eQp+ZrYTF+GLSdMfz9w&#10;BeYjYDtRHrj/Nx5tJ2S0nZDRdkJG2+nVIqvtFLrtr8Rm+nBiEeHQbW2I7fTpe75VyjsZ9pDYTpTP&#10;zfuO2E5X7n5KbKXbpjmExx2Xu7SdFp+12k4fd9xEbKdfDlltJ73NdkJG2wkZbafbpqbEdsL2o830&#10;7TwPYjthOWg7IaPthIy2EzLaRMvPxhNbCe8T2lDPN95POHDdFWI7Yb14HG3P/yXbaWHq422nhakl&#10;qsK0ElVualnAz/3LAjBfXf8cgnKcbSeaR32gB9BE9Q/aFsdSy9THUksAIwC/c2+nruAkgCH9V3AP&#10;UtqoT6Y4bCdaXvV6L0O9zrYTzWO9CJpovWg7TUxV6rSpwbrt/YN1R1OCdRX9Dmgr+g3UVPSzqD9N&#10;8eH8Un04aZoPV5JWBpihLkk7qR6f1kRTmOawnXakPN52+jQlUfNpygjAJECitnP/6dqfAULqdO3K&#10;1Ne00jSH7USvm7avuh67abOdWnnUjh7bCTpxPaAuzQHdNJ/b/au34DleBOAcUAmMST7tGvGvUn7l&#10;xH3iX/3knfrEvzomyepf9VjyBvGvyqcNJX5VyhcM7xD/auaEv5K5JJRDWB95mzCUh78bikulgt/G&#10;9hEnr/6dnJ8/+gaU/4Px1ZsXeY+k08aoDucIez98j3Dsqt58/uC3+JaDjLzfxvU8Xpezf5ReL7Fd&#10;7D5Rm8nyJ9sqm9Kr+kVpHmUnmNxV639UftBu+Cx9Jnc4PYk7ke7aLzpugJobOGAnAZZXkx+lbEAa&#10;x2TIuD2ArwC/ZHhxyoFN7bEdVzMg5gT8P67KOJDxV251xkfcB4ANAz7iDAMWqFsPULv0c36WDj5O&#10;wKb0mv2cbUHe8L1GGjC+j3xaP+d+KKOuxdVVVh60y10F3Iv/tLi6C194/EfF1RXc6Fxn4urmZz0+&#10;rm5+VhuNDwDlXw+gieoktCXezmyj2TIwFtBIu2XgAK1H5jRtP4BP1jTtpKyvNVgGHVvpnOncwKpx&#10;dTSP9UTRSoBpPZ6w3TFTza3MlHG3AZuzZFzhoD4AUV04KF+dPWiLOmvQj+rQQUs0foP6aSWDHPOq&#10;3tDOx82r+med0w7JWqbNz3LE1eXDeYO0Vt03/BHX5Av72sN5GzODdS8CpgwEeybjiLYiwxdwT/3r&#10;wMXqkKzF6oGA0qzl6s8A5Vml6sNZYwGDAd9wI7IWctczF3JvABpn7ua2D3TE1dF7Qu9ddbskxaYf&#10;ZwPXxvxKA/pFAahLdolk4Qm7T8cMz8MAQLsEbglJrTUQbwuJMo1RLzteYZR0zxfIQcD23/GtSi37&#10;TFtAJdh/ZfBOzgKMY3EZXCDOjfcA49iG1zt2SLwK0WlovEoyRKYTBst0mKfnN4Dzn3YMrIt+O4nk&#10;lH0MfJTfrs2HtyDmejpPeWDubYgFL+GRMSYaGWOikZ+HWOe5M06TGOjOy1cR/kqTT/jg/WCePRjK&#10;7zcwVcrzvHePX/HLcwLl9G3f8Nnb2wgTVm8icTFl898njOdhnAw8SsmOETrC9yMPkv6XPSCJDz/0&#10;dyP+5ue2nux77nU3cgzGnkPsO4lFz1aOJ7Ho+F192Xw/4fTFVXz2PoXAHtzFvx4ihevbxbMzJHyH&#10;1/cR3uF/hDB+W4T78Xv6X9neJI4oOWYJ4fpv7SF8afYlnm3hK2C9eBxtD7F9re8NXL5JUOj/vHXl&#10;9DkSyRa1w4dG8/Fwv/R402yJjgc47kTkzFdH5IwFDAbc5SqHLeQKABezF3Ijs1uqo7K32P3/tDyq&#10;S+k4ZIF63XSOemke60XQROtlYMffhyl1pcOCdR0AUdnBusKh5drCoamawqHR6nbZMm7KMBmXnyPj&#10;KnLmASarK3KOqO/kyDSXcyLs/v+u2XD9GmsdeloJMK0H29cx26LpmJ0NGA9I0H6SPU2bOgxi1gHq&#10;nCJtfk6C3QdIr5u2r/pYsQ8UDNrSElAitTFW1EU94lZ8yT5WPEqPPPR8n/jnKZ+6doHkN7hJif8f&#10;Gf3/yOj/PzLxKvH3nxy+nvC1T+MIn7grJf5/ZPT/I6P//93ALlXK37ijOfH/U1ZJ4JsU8P/vfEZB&#10;/P8DTHLi/4/b8hPx/2N96P+P7HmT+P/3cneI/5/ykuzTxP8/5+11xO/fYcLrhLnta1z6/+F84v9P&#10;LFtL/P6aLmcJw3UT//8zmQzx+1Nu+KJ1XTrJWxFEf9Hrd9Ij9OuRf7n/Pze3qv+f5lGWowA0UTnD&#10;cblv3gzt3rwCzd68req9eS3UI/JWcodzV3J3RsF3jKN2qseMKtCMGaXUfjFqhjY395/9/7H5Vf3/&#10;NI91BtMKgWmdOI9/Ob+LNih/sVaR77BTB+Y93k4dkfe99rW8NdpJeQ7//yQ473H+/+55D7T7c4N1&#10;7QBdRgXrNo8cqt08skSzeWSseugoX+6zXF9OzPPlDub15GT5rv3/+Pu7+fEqoSBeFZtfs///OdA1&#10;aOPk/RfrHMn3sCauLQb4UToHYyDQdnFmtF0w9gFtF2S0XZCfB9sFYyFwjR6MhUDGWAhkjIVA2wVj&#10;IZzLw5gBtF0oYywE2i4YC4G2CsZCIGMshCvbBWMWsCtjLAQyiUkAxtgHtF2Q0XZBRtsFYyHQdsFY&#10;CLRZMBaCMtouWB7aLshouyCjTTL1vT7EVsGYEYwxxlgIZIyFQNsF68XjaHucdM6/zXbpDmuwOtsu&#10;NI/yrwfQROUfx/buRfPV4UVjAYMBd7kHo8FmAZwtXMgNKWypNhQ6bBdaHh3bqe0SB/U62y40j/Ui&#10;aKL1ou3y22ilbsboYF1bQEghrENQUK7NKkjVZBVEq1sVyrjxo2VcThHYLkVguxSB7VJ0RH29CGyX&#10;Ioft0rrw8bZL60KLplVhNmA8IEG7rHCats/oadr1AP+iIm1OkcN2oddN21fddskH/YG2y9pa0iMa&#10;KKvOzXP737fbLmZ4jgZAXZjnnoZnhmPAP4DpPPeH1+NViNlvxKv6vw7fi4yR6TBfm/NcGcypH0C9&#10;dcmXgZdb+cYvNX4jeGF2E4gxZwTK17c2FraV+gkVZxsKRlYtjLklEzYMbiWEqL/hkSWmC3x7tZfQ&#10;aPgPhF//5Qu+l5oTIt5ZQWLPfWekEP4p5lP7O5Fh3eDvXUKCWHke+Wq37/hdRTcMwcv2Ag+LaHdi&#10;HS//bh2Zx8ZlxJFjdEPqYSw6n532u7HL7JN86Y1fjWP3XiCsNF0l/GGph2Be05K/tMdHKL2RR3j5&#10;mL2ET+78me+98QS/SH6Xnxu1ksd2Yd0YQ49M20t0vf0dDUaWVIlndxFX4ljfE4rD8ASSoIvY46Xh&#10;3ld5v/AK5GUAqmsXhMK7GtYxT6T5eDgmGEAT1bVo480NPcbODL3KTgttSNYQr+m4rvB7VOgWNhKA&#10;5elpYcC0PBwzngu9zN7TK+SLAKGAByHn2QchowF92Xr6zmwDfQCbAMfVVE+IXsHMASTrQ13W01ff&#10;k+2jzwAMByxiC/Xl7DqAJrSc7RMaw2aEerusZ26ogrkLWBC6la1Jp1eCPjgPNz1E9qTzUQk8AXuy&#10;b+MzxM5YF+Vd8p40wvU3we/bvgm2Mf0mGL7t/bd8E7xzk/Wb4P5rnu6bYMkS6zfBkvU1fBNsay/6&#10;YkmyOqeqxJK5fDfrkHHoGn9I3nuGSST+YDChPOkBNDnLY88wf2YX4HTYUq9Xwid4BYT7M2WA0vA0&#10;xhPwfVhHl3J2OszEHgmbCJgF2MKeDzvAeocfYFsAQsP3sXHhO9gOUDELMIZDnJ3ctb+obbi33CNc&#10;Ib8appDPAuSGnWZzw5YCJrFjoa5JYe1cyu3HYWmMAYDtqkluBZDXoyC3ef/Fcuv2XgOXctu9dDqR&#10;W8rP/BxEvtWf80oYkVvGdzEZN9nrU8n+4o2XCXtOOUe+jZ94YzzhoC4m8i3//ksR5Ft+r24dybf8&#10;yPgtPzJ+y9/ropl8u//J7EmELUNnEu62Yyn5lr9828dEbnvPXE7kdt3OeeRb/j6GYvIN/9nziYTH&#10;Tj1BvuWPbT+afMuPjN/yI+O3/POuziFy+/HlvxK5Za97VfmWn7aXxFj9m+T2GMjJ4+T2GMhod4M/&#10;E2dY6rXRMMFrNmyrIvwZJiKNmWRIY5IMruW2j8HERhkmAmYBtrAphgPsFMBCwFbDPvagwSG328FQ&#10;f5zcrjR4y8cZFPJMgA/gTvhp9k74UsAk9vdwE1vf4FpuW8M17wF9g+2qSW4LbXJbVktya4aBt87F&#10;f6c0inDlixkz/A7xnVBGn4wrXwz6Upx9MavdRz/SF0PLoz4Lyu7Ct8QXc/EE/F2hf4EvpvGbflV8&#10;Mehz+b/li3GM1TDk/aFxeyYYg2dg3KbjJs3HQ4F6AE3O43ip8Qgz17gLsAFQxIwympl2gEsRZmZN&#10;xExmbsQZpnp5VM7o/GAR1OsG4zM9juaxXgRNtF70xYwwespDjAo5C5gdoZA/H3GJfT6iHWAZMyVC&#10;ynQxSpm1gLtGE+BzwGXmplHKXjEG2u2CdyPAfmZd2wVTIp5jp0R0BIQBVrNfRJSzQcZytidggnEb&#10;u9a42l4evW7avuq+mCWgP9AXcw74yd4jubbbVaBHWEBdmqdLzKxdj0TBvdAD0Bejsz3kTr6/kLUo&#10;KfcL/56sr367yx6iH44cWk04fe80wuPfTCLrqyPjWs3IuO7DF1pYrxx8qci4VjMyrtW8qn8p0Rf9&#10;mxoJKwd9QtZl+CUmtspazb/EfEnWag4ZN4usrz527W9kfXXloJeIT3Xs2nzC6ac/BL3nLSDjWs3I&#10;uFYzlotrtiHjWs3IuFazYlsmsV/SblrXVHvlZDnJK7b9RNZc23neTcD11Wn7ybzdbsJXseKte13G&#10;Wzj0ANzeP6QTcP2HwU46geZdyeZwsR/Di2amBeCBYGb2CUmAqYDzzCjxMiCXHSVeZ6WiQr5JgLEb&#10;0ENoKA8SHtplCVdBWm2TTayLJmcdkCRsZeEvv7ErAN8CGHEDYAzgGTZTUALmMJlCG+aoIGUCRSkT&#10;A3hVZJkyUWvXSbQ9NcmsFJwHKLMvA9eGzNbJufZRn1r1rVGfGuX/962R3v2H5HNSj6q+NZpHmQmm&#10;QgNM5QZ9a+N6HGNf63GVHd3DtW8tCH5/sccWFoHl6QE00fJALCQ+PS6z5yIV8rcBrQAXxfPsRXE0&#10;oC/7s9iZvSm69q21jFQwYwERka59a2GRPdmQyAzAcMAitn9kOTsXIOtRzob0iGFNPVz71sb1UDDf&#10;ASb1qNm31hUahL6112pJ3uOgLAFQp8ZovTLij6xl++uZUDKW0TjBmtay/T1hAlm36yzzW5V1u/53&#10;a9k6xjPogk8kO/QdiQxevSbCSdinx8NzxnW7FgM/at2uh1GLvRCzAauiunopTF1JfmKUN4P4HlAQ&#10;JZWrAJindTSAOnygfIyRgOLtvnLYdFpb5D/QvpM0c2nf0b8bQ7m2/35OeNQsYtf9d/z9HEe/h371&#10;RDLwChwI/d/+biYhuqp9R/MoGwiaqL7HuVdodD+mebSZuWcyM18C5puSAFMB55nw6MuAXDY8+jp7&#10;ygRjAqA7QGNqKH8Q5bDvmpgeb9+1NW1lLaZydgxgDeCiaQNgDOAZtrtJCZjDdDe1YZaYYJ4H0ERL&#10;maholsmNdth3tD012XcLQO7RvjtSS/q+Ls7JKm+qXMqs9M4tMiejfN3NOidLgPea6MNZ2do6J/M7&#10;MZ3kG2j6kTkZMs7JkHFOdvzCD2ROhoxzMmSck50vtcYAj9obTmQ3fON6MieDfJU5Gewnc7JIWCsM&#10;/+bVB7DGGMa3FNxuS+ZiRzfmEu7vtpDMyZBxToaMczIsF+dkyDgnQ8Y52dAhg8i4tRfen2J/bzHE&#10;Oid78y3rnExywTono+3/d8/JTsVUlVmadyWzO2P6MXNizEwuIBrQNCYJMBVwntkdcxmQy+6Ouc72&#10;ilHI6wM2RSvkc6IbynOjHTI7EXTF4+ZkK6K3skejy9l7gFYx5WxqzAbAGMAz7KZoJWAOsym6DaON&#10;kTIjAR8CDsawzN0Yh8zS9tQks4dtMltZSzJrBh9KXfPHupk1dpktBv2VC0A/SrBNYR+Yb43rpyyx&#10;xfUjY2wcMsbGIT8PsXHdbXH9t5ZZ4/qzbXH9E2xx/ZNtcf20vMW/WeP6Kctscf0dbHH9Gba4fjzP&#10;VWzcqS+scf0HJNa4/rtjrHH9xba4fmQSGweM/pwMW1x/G1tcv9EW139qujWuHxlj45AxNg4ZY97m&#10;2eL6/W1x/etKrHH90bsvkNg4rBePo+1xkvE/GBvnGI/hkfyhsbkktqo/luZRzvW254xEx2YQB8k7&#10;sUeYd2J3ATYAipisWDMTBDhtNjN/Mc9kppod/lhaHpUz6o+dAfU6+2Np3pV+yYj1lLePVcjdAVPN&#10;CnmQ+RIbZG4HWMaMNUuZNrFSZjHgYqwJ8DngMnM+Vsp+F+vwx75pBh8L69ofO8H8HDvB3BEQBljN&#10;7jaXs01jy1kekBe7jV0c6/DH0uum7avuj5XCH8vEsb8bcG34djRQVl2LjVs46HAn6DYSmV7iDrf/&#10;n2LjZOU7RGeQY2EfMib8jTLZxneX1XySQaprlaiX6FxIi+cBOIASQBM+h46gi4NgBwKmSvjobMmx&#10;DYdIWgLwXLjlJF1TWc+g8y/c/6j5F9RbbIHf2ltPI/9jnR0AHpDLCrT+q6jMCqyotP6Pe2i5Tzav&#10;Kw51FO/YxuvWAfA+oMzCaw9JXfQP/FrZMvw5iSEM+8wEaEMhAMcebBemwb4fCc7s9zsjdms8XOAO&#10;rRcG5MaS/jJyaEvxDtddKE7vKdZ/8UdBKjQX133uJnIT7gmxLeXiy4b1uDacWL91U+FHX29yDi3X&#10;WTcr9I7vqh4+fFiln2GPsPYKR99x7lP4PKr3IygDL90+X6/ej6rPn+K8oS+DU60DnMMCaD4etvUA&#10;mpx19Of+M2XHvdP8ChsVe5/xKvRr7psqz/cr9Drvn9R4s3K6R4W/zL16eTXpsGVQQVvAZLjQLMCj&#10;+jz87ORzcPRH2G3vp3gvsD9iOWhP1CV/VT1Jk/CvKnnSH/8GbVgLwP4Ij4akT77uR/oPZc2ud8XI&#10;ZjmGEzvfFkuLTEK013Cxz28e4uSeXcSDV58VP2jZQmz3UldxWoxMNOyLEvcd2Sa87NtLbHzTIvRv&#10;mSD+o1TJH/gpnJR5u3kz8bv1Dfm1D1qJd7sHCHE/x4rzTAeFBV91E7fe04gDfVuI59+NF9/8ebFA&#10;64cYD+c3OvC9T9V1SLEfP0nfpToJHleV5169j6YEgK6EPpoAx1nlwXpfaJ/EZ58SoHSPD+Tcsd8i&#10;aKLH4Lx/qO7rBr9x05jKphe8GytfU/T3lfpNkc/x29Ek2P+jhi/67pf1ls9seMh7sOcYvxe8FymW&#10;+yd4H1CtbIRl19R/J0O57QCof0dBQ562/06AMgoBdan/SiXfhLlLikns8nq4F8sB2H/lwJg6hc4j&#10;fY2yJXCeGDsuiMf8nIh3BMq4H/NeYzuKR59RiHeLpgi99hwUVhwLEGJnfyxgWbvuWwTVnEy+rZhj&#10;mHiumJ/7I7y/NBbxjf1HCr19JgohV5YIV0qDxPmDrwvDK6eKBWOPkHrwXCe9S/rv+D+532YFwtrE&#10;Tu8ead5VH00PvMZmBWb6IdIBq/2XB4Q1SWvar9ELys0etxSM7CHzsuyw/FnZe75nPRf5X/e91ayF&#10;tp83jPY1xv8MgaZXAtBO+Pa/tI/6SUrC7lWm1dhHv9m/XCxhvEXKHiuXi94qlYicuSXDzi3mzhfb&#10;JmWK3lktxEYjEsVZ780S8LwOC5oLh7pcIX1UJrcIX/ayrsPusc1s3H9tifBJdqmg/7tUVN78XXjx&#10;J3/xpSnJond6J/FYxkJxwvuB9nqfpI9q4VnKAE9jfz6p7sU+uwwmVnQ8p3nXfXiWKj0wLRARry0J&#10;HOuTo9M2Xtb8ywY3lZ2kzXw6y4K93pQe9+3YeESzO0w71VplO/V3WmNAVuCy5jXp2XBo73lbH0Zd&#10;+zR6VgflONuwdVHn3gR74WGlocb+vPPbF8Sh8iLRmfWmIpFb8IXgzA+Tdwv9IkeJh08NEbasihOP&#10;rrvPLzjsK676MZTfe/ZLwS1bzqcFfcW3XzyJ9G24dZJWc6KF3P3X+KPvNxJDbi4RXvpLJ3HhgItC&#10;TEKCaC71Fn+am2mv90n6c23aCsHQMdKhz9L+SvOu+muwT1bgZE8rfDw/070ju6l289A06yj9h+9N&#10;9x1eSQ0FT6W7l/yr+n5NP2vUJ2BJk2RNGbtGG+yTHlhTf20H92kP4CXQt6h3n6a/ol2LtnESoC7Z&#10;BTcr/xJG51mzoQ1oK6Fd4AWMyfdQD9KnKD8/ayfJI9+/ZhLWjvYRKY/7eLeA+ylLTihEcp6NP+m8&#10;m5xLGc/D3ymTCklcsu2/anP8p7VZqT6VwfTDApXFAcyAtoDn4Lk1AWC7tzeUuSNuNEEcaLDcG9HA&#10;80YTxH52e0OEm6esPuJAg+0NETJ3Wv7Tzt+xL+FzKAb8mX1JpneTKqEO1LP4zIEk7jDFbK93I/sw&#10;HwUYgBu21BX8J51AVmhCf0pnyLeSfER3AReHODLO2469zlvVdb0KfmQB2PZ6euv1QZY8GwVuQGIB&#10;uP0/AAAA//8DAFBLAQItABQABgAIAAAAIQCm5lH7DAEAABUCAAATAAAAAAAAAAAAAAAAAAAAAABb&#10;Q29udGVudF9UeXBlc10ueG1sUEsBAi0AFAAGAAgAAAAhADj9If/WAAAAlAEAAAsAAAAAAAAAAAAA&#10;AAAAPQEAAF9yZWxzLy5yZWxzUEsBAi0AFAAGAAgAAAAhAOZl3xtgBAAAWAoAAA4AAAAAAAAAAAAA&#10;AAAAPAIAAGRycy9lMm9Eb2MueG1sUEsBAi0AFAAGAAgAAAAhAI4iCUK6AAAAIQEAABkAAAAAAAAA&#10;AAAAAAAAyAYAAGRycy9fcmVscy9lMm9Eb2MueG1sLnJlbHNQSwECLQAUAAYACAAAACEArkueMuEA&#10;AAAKAQAADwAAAAAAAAAAAAAAAAC5BwAAZHJzL2Rvd25yZXYueG1sUEsBAi0AFAAGAAgAAAAhALS0&#10;JZCPSAAAjOcAABQAAAAAAAAAAAAAAAAAxwgAAGRycy9tZWRpYS9pbWFnZTEuZW1mUEsFBgAAAAAG&#10;AAYAfAEAAIhRAAAAAA==&#10;">
              <v:shape id="Grafik 7" o:spid="_x0000_s1027" type="#_x0000_t75" style="position:absolute;left:3586;width:18174;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bxQAAAN8AAAAPAAAAZHJzL2Rvd25yZXYueG1sRI9Pi8Iw&#10;FMTvC36H8ARvmqqwu1aj+G9hb7IqgrdH82yLzUtNoq3ffrMg7GVgGOY3zGzRmko8yPnSsoLhIAFB&#10;nFldcq7gePjqf4LwAVljZZkUPMnDYt55m2GqbcM/9NiHXEQI+xQVFCHUqZQ+K8igH9iaOGYX6wyG&#10;aF0utcMmwk0lR0nyLg2WHBcKrGldUHbd342Cj3Gyfp5wu1tdz6PbgRucuB0q1eu2m2mU5RREoDb8&#10;N16Ibx3L8PcnfgE5/wUAAP//AwBQSwECLQAUAAYACAAAACEA2+H2y+4AAACFAQAAEwAAAAAAAAAA&#10;AAAAAAAAAAAAW0NvbnRlbnRfVHlwZXNdLnhtbFBLAQItABQABgAIAAAAIQBa9CxbvwAAABUBAAAL&#10;AAAAAAAAAAAAAAAAAB8BAABfcmVscy8ucmVsc1BLAQItABQABgAIAAAAIQCaZaDbxQAAAN8AAAAP&#10;AAAAAAAAAAAAAAAAAAcCAABkcnMvZG93bnJldi54bWxQSwUGAAAAAAMAAwC3AAAA+QIAAAAA&#10;">
                <v:imagedata r:id="rId5" o:title=""/>
              </v:shape>
              <v:rect id="Rechteck 9" o:spid="_x0000_s1028" style="position:absolute;top:5521;width:306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xIxwAAAN8AAAAPAAAAZHJzL2Rvd25yZXYueG1sRI9Ba8JA&#10;FITvBf/D8oTemo1Fio3ZSNBa6rGmUHp7Zp9JNPs2ZLcx/vtuQfAyMAzzDZOuRtOKgXrXWFYwi2IQ&#10;xKXVDVcKvort0wKE88gaW8uk4EoOVtnkIcVE2wt/0rD3lQgQdgkqqL3vEildWZNBF9mOOGRH2xv0&#10;wfaV1D1eAty08jmOX6TBhsNCjR2tayrP+1+jwB2GXXHt8u/TjysP+RubYr57V+pxOm6WQfIlCE+j&#10;vzduiA+t4BX+/4QvILM/AAAA//8DAFBLAQItABQABgAIAAAAIQDb4fbL7gAAAIUBAAATAAAAAAAA&#10;AAAAAAAAAAAAAABbQ29udGVudF9UeXBlc10ueG1sUEsBAi0AFAAGAAgAAAAhAFr0LFu/AAAAFQEA&#10;AAsAAAAAAAAAAAAAAAAAHwEAAF9yZWxzLy5yZWxzUEsBAi0AFAAGAAgAAAAhAAlYXEjHAAAA3wAA&#10;AA8AAAAAAAAAAAAAAAAABwIAAGRycy9kb3ducmV2LnhtbFBLBQYAAAAAAwADALcAAAD7AgAAAAA=&#10;" filled="f" stroked="f" strokeweight="2pt"/>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47071" w14:textId="77777777" w:rsidR="00D55DAF" w:rsidRDefault="00D55DAF" w:rsidP="00F91D37">
      <w:r>
        <w:separator/>
      </w:r>
    </w:p>
  </w:footnote>
  <w:footnote w:type="continuationSeparator" w:id="0">
    <w:p w14:paraId="2868E762" w14:textId="77777777" w:rsidR="00D55DAF" w:rsidRDefault="00D55DAF" w:rsidP="00F91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7744" w14:textId="77777777" w:rsidR="005C6148" w:rsidRPr="00D00E26" w:rsidRDefault="00F80F12" w:rsidP="00D00E26">
    <w:pPr>
      <w:pStyle w:val="Kopfzeile"/>
    </w:pPr>
    <w:r>
      <w:rPr>
        <w:noProof/>
        <w:lang w:eastAsia="de-CH"/>
      </w:rPr>
      <mc:AlternateContent>
        <mc:Choice Requires="wpg">
          <w:drawing>
            <wp:anchor distT="0" distB="0" distL="114300" distR="114300" simplePos="0" relativeHeight="251676671" behindDoc="0" locked="1" layoutInCell="1" allowOverlap="1" wp14:anchorId="5B9DB827" wp14:editId="4CAE9CE3">
              <wp:simplePos x="0" y="0"/>
              <wp:positionH relativeFrom="page">
                <wp:align>right</wp:align>
              </wp:positionH>
              <wp:positionV relativeFrom="page">
                <wp:align>top</wp:align>
              </wp:positionV>
              <wp:extent cx="3243600" cy="1393200"/>
              <wp:effectExtent l="0" t="0" r="0" b="0"/>
              <wp:wrapNone/>
              <wp:docPr id="14" name="Gruppiere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43600" cy="1393200"/>
                        <a:chOff x="0" y="0"/>
                        <a:chExt cx="3242231" cy="1391653"/>
                      </a:xfrm>
                    </wpg:grpSpPr>
                    <wps:wsp>
                      <wps:cNvPr id="15" name="Rechteck 15"/>
                      <wps:cNvSpPr/>
                      <wps:spPr>
                        <a:xfrm>
                          <a:off x="2882231"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fik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978526" y="358274"/>
                          <a:ext cx="899795" cy="899795"/>
                        </a:xfrm>
                        <a:prstGeom prst="rect">
                          <a:avLst/>
                        </a:prstGeom>
                      </pic:spPr>
                    </pic:pic>
                    <pic:pic xmlns:pic="http://schemas.openxmlformats.org/drawingml/2006/picture">
                      <pic:nvPicPr>
                        <pic:cNvPr id="17" name="Grafik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705853"/>
                          <a:ext cx="1835785"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8B53E0" id="Gruppieren 14" o:spid="_x0000_s1026" style="position:absolute;margin-left:204.2pt;margin-top:0;width:255.4pt;height:109.7pt;z-index:251676671;mso-position-horizontal:right;mso-position-horizontal-relative:page;mso-position-vertical:top;mso-position-vertical-relative:page;mso-width-relative:margin;mso-height-relative:margin" coordsize="32422,139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M39aWBAAAaw0AAA4AAABkcnMvZTJvRG9jLnhtbOxXS2/bOBC+L7D/&#10;QdDd0cOSJQtxCsdJjAJBGzRd9ExTlEVEIrkk/UgX+993SEqyE7vdIHsqsAfLfM1w5ptvZqTLD/u2&#10;8bZEKsrZzI8uQt8jDPOSsvXM/+Pr3Sj3PaURK1HDGZn5z0T5H65+/+1yJwoS85o3JZEeKGGq2ImZ&#10;X2stiiBQuCYtUhdcEAabFZct0jCV66CUaAfa2yaIw3AS7LgsheSYKAWrN27Tv7L6q4pg/bmqFNFe&#10;M/PBNm2f0j5X5hlcXaJiLZGoKe7MQO+wokWUwaWDqhukkbeR9ERVS7Hkilf6AvM24FVFMbE+gDdR&#10;+MqbpeQbYX1ZF7u1GGACaF/h9G61+NP2QXq0hNglvsdQCzFayo0QlEjCPFg0XpG9vle6Gzm//lpE&#10;+fgmu5uMrpNpPkrG1+PRNMmvR1EW59dpPJ9PbpO/jXRJcAE/LpGmW9KDDCtv86KLt8EnCw56fG+L&#10;IKaRiWBgLez/raXBTqwL65yhgh0upXgUDxLOm4W1mxmf9pVszT9Ew9tbajwP1ADPPQyL4zgZT0Jg&#10;EIa9aDwdA/kceXANDDuRw/XtQTKOx9EgGU3ScWe0u9iaOpizE5AI6hBr9TaUTBqco9BjjQSxFFIO&#10;DhfrtI/1F4JrTfCTF6XGKHM7oDbgpAoFkJ0BKc5z59UZqACnHimDmQMKYtTjLKTSS8JbzwxmvoQk&#10;tSxDWwidC2d/xNzM+B1tGlhHRcNeLIBOswIA9nbakX5uiDv9hVTgL4QvthfYqkIWjXTcQRgTpiO3&#10;VQNP3XJ6ZPIgYcnVMFBoNFdg0KC7U2Aq1qlu50533ogSW5QG4fBnhjnhQcLezJkehFvKuDynoAGv&#10;upvd+R4kB41BacXLZ8h8yV1JVALfUQjHPVL6AUmogcB1qOv6Mzyqhu9mPu9Gvldz+f3cujkPdIVd&#10;39tBTZ356s8NksT3mo8MiDyNksQUYTtJ0iyGiTzeWR3vsE274DbFPbDODs153fTDSvL2G/B+bm6F&#10;LcQw3D3zsZb9ZKFdrYcGgsl8bo9B4RVI37NHARXIBc/Q7ev+G5Ki46SGvP/E++RBxStqurMmHozP&#10;N5pX1PL2gGuHNyTy1aWguIBfV/hgdJLR/97lQEpvDJCuU7Zv0tEi+bQRI+cvXdGG6mfbNIEyxii2&#10;faDYZLeZHDWCSV8clhJVFErDxJCpP+REkHHpnuMn5TG+qBFbk7kSkMl9SX55PDDTF/etGipMXhsQ&#10;zbjzDML1qrWdAce1zRuONy0ksHUpkKSB/sKZqqlQQJOCtCtSQnX5WLoYn+thcT4Pw2l8PVqk4WKU&#10;hNntaD5NslEW3mZJmOTRIlrYHhYlxUYR8Bc1N4L2PSxKTqw924iPWlgY2FcFV2lsBznXvBwkBhql&#10;JdG4tqlviw7uKuSwYaE9oGmA/kHNjqZZnsYQXajZ4zSPs8TE1fZO2+Py6TSbQmcwLa4buyLyrsJt&#10;7XKW2CEY9gvmQvY6F7JfOxdcI/w/F6BdAMuzMM3d29ghC+C1NoU8cWkwydP8v72/nE0D+8oHb/T2&#10;raL7+jCfDMdz20IO30hX/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BO2KgT4AAAAAoBAAAPAAAAZHJzL2Rvd25yZXYueG1sTI/NasMwEITvhb6D2EJvjay0KY1jOYT0&#10;5xQKTQolt421sU0syViK7bx9t720l4FlmNn5suVoG9FTF2rvNKhJAoJc4U3tSg2fu9e7JxAhojPY&#10;eEcaLhRgmV9fZZgaP7gP6rexFFziQooaqhjbVMpQVGQxTHxLjr2j7yxGPrtSmg4HLreNnCbJo7RY&#10;O/5QYUvriorT9mw1vA04rO7VS785HdeX/W72/rVRpPXtzfi8YFktQEQa418Cfhh4P+Q87ODPzgTR&#10;aGCa+KvszVTCLAcNUzV/AJln8j9C/g0AAP//AwBQSwMEFAAGAAgAAAAhAPMhvVMdhgAAmN0BABQA&#10;AABkcnMvbWVkaWEvaW1hZ2UxLmVtZuR9CXgUVdZ2Jb0m6e6qQJQgTFhkyTAiCMhkZBEhqeq44YZG&#10;WUTEiAoCymhEmQERjARxXFhE0BmiEhfcdSIi8ikgKAgKYlBQNiGyBhBhBMz/vqdzu5tIqngG+J4/&#10;z1d53rx9q+6599xbVafO3aoSNE0bDKgtN0HTiKOVlZXEXR5NIxrnXGZqWoI2bX2Cdh7CiUqgim+q&#10;q2mDGmjaVwj/EfLx2yUdXFpGoVtDAto5QGMAyf0poVuC1hC/DSDRWPAdSMtDwgTjhpFOZ4Bx23ZL&#10;lHhuRtJGX9i0m1sLyG9Na9VN05rhd7qER19YtRsU+92um5ag8oodf6GHpr3Q40Tkm3eL6BnJX9Ma&#10;dXNF88/olhT93aSbL/o7Pt3Mjh/+ReXL3wueScpi2N9Nc10BzgZYB15wdOt6Y678JscjGqHqB48l&#10;YBuTkJDWTRttYDf1bNZwZ2UTsB8YALC+UJ2a2peB3+mA2i7GQYJ1SaD+ughV+43To7UEKMv0uO1s&#10;GJFojt8qH1wS0d9qP3QZfS32dwDUpq45lv1Q5bQ0IvJ3qDLyNy1Nyfsgf7x0ITo6Tu+LVNrYHf1N&#10;vZsC1A+XdqUJbowCpAG8xlp1c76OTiROC6RjIG03wO1UXzsTtP4XNdW6XVTTtdNt9mW5w665PFcx&#10;dWCYzI37Fcv+41w7v/32W2UmIqlzGVe3J3xNIA1mo6lzh2rWjnfu4q+JIOKkAF0RuQvAa6Ks7pK6&#10;Ag2slSJMLKmr0j3Za6K2XgdJmrv7nsrKGq+Dtjntc+OBqtQYJnNTv1WcmmzIyV4H/41taAz9GgGt&#10;cA3wecLrYFqdwjqEP5E4lDCtDlFY51ReB9NgJCYCtckeuLV13Q9UdutBe7AEdTUP4LOkLeqM230f&#10;nmftOVpixfPiBa9Z/Zr/xdKmvWV1vChbuMHl44R96yYIa+9NtBiPTHlyu/yewqntOluM916L5hbl&#10;5kxOtD7bcJM14ou/5pSd04+cvX/htRbzb/DSJcKfjXuGt5qG+MKzjgw2GQ/xyTkI5zAdcDbTZVzm&#10;Q5Z8waIHmHoxHvWnHPn1XbNMcr/m7wtnHvjUZDwy5cjbBo+XelDM/cG+K8yZYztEefCyw2a7/BUm&#10;ef6/PzUzpydYFyctMBtc7hHef5sh/OMf0oTLvqxnMR6Zcg8nnWvFp6cluFwuWySMwb2nIo1J6xZ7&#10;hv9v2OFOqE/YYA3umzy3fvBp2hEY4o7VwnkI0xaojc9Qbi7s+MEXDG33pYcOA0ruZiSaHoI/h+M1&#10;yd3tTw8V+IPAkaCSK4BcJ+RvJ1fgbxS82380cLN/aUDJtYBcIzyw7OSa+EOBM/3+gBdQcpegvH4H&#10;uU4+f6CtLxT4k69RVG63V9OWOsh97z0aKPM2CpZ5O0XLVwY51q+dnmXeYOh7b3poN6D0vBJ6OtXn&#10;Taj/wTgXg31Hgtfb1Ptg35TgD4IjwS6Ih6qLnv+7kE9d6Ed5PvfVFjnblZX0o+7y1Q0+6ZsVsCvD&#10;k74ZgWm+KYFnAVWG15D2FIc6exvx34fs+0jfTodvoQP1UPp3hl4sR1cgHRgCLAAKgU3A8XwP7D4h&#10;v9FExNr4bDhTm2X7bBi9aYxFWxjPP+y4QcIP9GxiffjiLVbvBiHr+vuyEM9rjb/9J3PbA0fNgb2/&#10;hc0+YK5a9ZWpNd4tXP+T74VpC3mcNpPxyQc23SS28vJzhwifuW+YdfOrb5hk/7+eVpzDMNLNZjxU&#10;uUY5cpMu83gKtNaFPmH+RrwcMtMhN8lOlrgPbehhQa+cF9Kusz7UHzPrf9LPOnBJijVxeL41flUd&#10;4TN7n2Vpje+0yHNeuE849eXRcnzO5AclPhn64JkknE1mPqwv8vw2E4Xjn0mIL88kyvFZNHtTE3mW&#10;tm7UT5j1XL9TcbS+Y3Zfmf9qfGxwbFq1Z8OJ+OXKP4JbcMw9UN3uF3pxbzrc94XeKcFC76VBu/u+&#10;0Hsw0Mf7XaC+d0X0vn/Xo2kLq+77Dqy8qk3ZFGStveyZH3jeUwrMAWYEXvZMCbwLdMQxA7iW+jnY&#10;jlu9UwJDvEXAyKjcEMg1d5Ab4k0L3Or1B64FVH5PQWfH54LHH/B7OgJFUTk/5L52yM/vaRVs4zGD&#10;d3muij4X1kCuL+qfdVtTHW3y9A3u8gwC7gPGBTd5ioJrAKVzI6RRVJVGJtJRm6pnPqtDiO/3TAFm&#10;R+Wos9Mzye8JhkKe9FAjQOV3CHJOz6Qr8Qwr9O7AdTOlRlt9BfRaANwGnApb/SoeUv8EapMfv79y&#10;VXe3dpv48etws66s8uPboU5k69PUerNXJ0uL43sW/2Yy/OzKL816F9ezBnzztmm2SBBukxWwFn37&#10;vPlluW6tvXGScKfl/YUHfNNeuOX3k3N+WuMWO1Zv40cm85mbuTM7wvCvq7a1S4fK77VL9wiLHji2&#10;Nu1Ca24m4q3uDoYcuN7GC01ym/y+wjhuVsUzKcfwgKYu68u/lwr37f6pcHHxF+aEjV6LvPbGkDDj&#10;Sxj5/OReI+mN+HSLMMvLfPq+kiHMemA+qn4mZryJdCaZ8XxPn5mm+eFLJutl7q/TIwx9JAxGerKf&#10;zHhkyj+78spIOkuHRtOL2O5jDXTEz4/68i7X2Ij3L+59tf45+vbNUIcE3JAuQtV+4xKusf/kd/bb&#10;p2kzdXu/rdA3Uy/05eh2NqbQ10wv8AX164BBvkR9iG9faIhvXfSeH4J8Pnfw64f4ng/19RWGWgDK&#10;VhR74Ys5yD3rLQxN804CnorKTYMcy2X3zJnmLdaf9ZboxYDK7wfIlTjIbUf8CshWeGfqdr5mhfdi&#10;vYnvYqm3muzqOTh+nu8KoHdUh/Oqzomd7uf5ivU/+0r07oDSvQByTrqPRfxCyPKc8uLxA6oN1wDy&#10;+1DXKj0VttOjge9o6Eyc7xSAdVFTOSu8iaivlaEU38qQXXpn4ngD3xpgY/RcKj2Uvp2r9FY+O+1/&#10;OXAfcBg4WZ99ImzoaKA2PQdStWXdE0Y/JM+BeaiDNwD259QBcyvvdH6OVpBnKl6zHL4swnc8BTsI&#10;1no3taYnXSy8/JzWwvlbt2ZzP+UlHljkVHrgji8MF9uOn9FN5BCSdMBMV+LF5R/zYavs3liXK+00&#10;+qm34b4uM+zt3G3eMqOLr8ywuz574HjYtwpYYqj7JIz75kmkbScX9hUaPYAugJKjToUOcv28hUae&#10;4MmoXB7kljjI5XlXGf1QHimTFrnPq983t3A/rvO/gkPgk71vduLBswGoXffNoe4ebYzcNw2huwHw&#10;vvkL6oTbgG24B+AvKF408B3xI9IePSKsvRuA39TeIrf8/owIhw+aDGurPzYXjfJYade/au4sKBN/&#10;YW2vAyb9CcpP2DhemH4Cw5AXht+U0/KNH0zm3/OXF4Qlf+6I26r7V4u+bSZx6X8wGtOlXITzxR9p&#10;uWmM8ID6j5j068hIR/iexX8Tpl6MRz9owLb8Kt6aw/CE1nOiDD9QwvSDuL/T8g3CEy4pj8Rbuof5&#10;58D/M9c+PBX57DFZHsUtUU8M0x8l048jv/nPZGGtUR2LcmQpP1iKX417zqwv+5V/yfMl8eLOW8ze&#10;HM/3qnnfWIxzpZ1Gu/QJbEdWqr1d+sSXldrVn5VqZ1/uxvFCf1Pgl6idKPRr2grDvm1Y6C8x/uaf&#10;ZuT5nzDu9D9q3O1/AMiPpnE30riiKo1MqdTIv/i24d3+NkY/f7rRHuiIw4iusVzp+GGnc6kv3Sj1&#10;ZQDNonKlkOvlKNcfMvnGJ4DKLwQ98x3k0lGuDP9gYHhULgNy9zrIZaBO0v0PGiFA5bcZej7oIFfm&#10;e9Ao8z0MPBGVK4PcR45yCyHzmbEZUPllQs/PHOTa+z/DOVgBfB2Vaw+5DY5yP0KmwsgEVH48fxUO&#10;cqW+CpwH4khUjuevNa7nPK1mX7AU1zPB67omn+5+yCfgmfQImGPtJ/tsyoJdP6cWPptU234Q6qAP&#10;wGdTc9SJbPDNxObFsbS1EeazobrPtmnCJpNyjw1bFWXGY5hyZNr+x4ZdLeHO12ZLPPiMwhf56qlw&#10;DtOJ9/2qP4uULWbbWuLBFovvCZZ0wZsmDJBnKI5LW59MOTKfndSHtp3M/aIn0iPTxkt5wOKTgqW8&#10;YPqs0qZX9RIbJ4trZFe1upX7CU47jXa+BPehUzu7xD9TL/E/Zds+KvFPChX7C0MzgY44BwbQH2k7&#10;tZF7IX4vyPZC+tdDJtJ/gB/YlC3H7aH18u8M+Rx0SEBah9FGr4hrpy/Ffe+kw3zEL/VNAmLtdNoL&#10;p3Z6Kdqr89FuXRrX1k1AmZ3augF/iV7HXwxE2umZUtrIP1Vm9m3W8afrvfyDgZm2bfVeSKsX0uwP&#10;qLqfeQJ6FCN+CWR5fu3sXTl0KQJORRt2C2xFGVCbfPHKygd7KF+cNp9tE9q7hpFTppnb7pf7XnHf&#10;29dJ+MvMncIB/89Rpr1gmL7vH/s3QV/nlebNF/5RWGvTmn1/Jll8ZrDYTeGh2YzHLClHHrGrs9g7&#10;5Btt61a3d/G+N+MxP8qR+97eR/QgUy8y7ZdiVZ4qH/X3Ngo9gqfTNr1nOPug7xlZqYeBPNRHTfeR&#10;LzUrNShonWpnY4Kp+YYF2KV1NY+n9gd6RX2LvFTYLehqJ5eXmmFcnZqO9GO+6O2QcfJF+xnpRp6R&#10;AcR80TzIOfmieUZ/o5+Rb9wO2JX5ZRx/2WhtW38vo34J1nVNdsKDe4J+0ZnAqfCLaqOd2F75aHTM&#10;43h2YmPbbiYuU01xu0Hnyf27a8KJjU1IPNyfIgcedRfb8t2t1WvqCmuP1Iv4F2Dezwz3vOozk/xm&#10;rw9MxuOYCuXI//jPFyZ5Y9sFUWY8hilH5tgF8o0x/DEJwz/r+jHGROLKE2vLHmMq6OWcVjvxujvy&#10;jLe7zl93F4buA+zu0TtxfJB7EhDzAwYhbSc/YJC7WL/TXaLfB6jnb5bH2Q/o4SnRw55iYGZULgy5&#10;DId+/rCnrt7DE9SzAJVfAuSCDnIH3UH9oLsukGHbJ37Q3VtfILD3+Ragruaizli3NdkFXiDlQC/g&#10;VPgPhXAGH6hl7aXfKkf2cGv9pC+vFPbxVYD+w7moE9n2zbA61etiaXG8/SlNwkVP/8fk/ouS9pmL&#10;D0+3DhZsF7457zvzan2qRd7Q9Enhb/f3jPKSnHomw0typuaQIZ+d77tU/IbpvToLb+2xX+7f9u9/&#10;J3zZhlUm45EpF+F6Jpn5QI8cMuSFlzc8nM3w8ob3Z88pj7ThqB/LRH3JUg6wlA/88tCwxfg/V2Lu&#10;JdIjM33FxaOelPCu4DOW6IWyi55g0Rss5QCzXIxHphyZ6bA+yI96nhZm/TFfsugh7S72rcU1wGiy&#10;uIuImi9artPb/ipIRX8GxrbsbFdBakWoIHWq2K4OrNSqTbUVvAgXpD6OOEWhu1PHA/eHbgV6A0w3&#10;UwmAlQzbF+uM+0PrDAP42XYOzDpjS3CNURb8COgIOQPog39lQXuf5xLEz4FsDtK30yMHOuRAl0X6&#10;/bZlnIvj7wCv6aNDJfp4oAiYGm1vst3FurSz8SV6gv6aHtAXAXZ1nmME9BzjUdt2V45RrF9ilOh9&#10;AFUv7ENzav+tQfx1kF2H9O10WAcdeqcGbHUYguMFqQlARY02+Fecr/VAOuzOqbDBtXHuoFt7I+qb&#10;LUE9zKuywW1RL9ysibBf8KUUf/bFWeJT3TL5+PMxOC+D4wpk+kqMR1+qrR8+GMYjHuuvSdstwkOz&#10;y9vDjmMbVT9iH71dIn1XiC/7F+7yoW9raPbbL+7luAQ5m+lQhumSxZcDS75g8fHA0qcEpv6UI0v6&#10;4HXDr64q1wDpy7ImDpC2HpnjF7O3fB5lpscw01s3PNKXperj7RcjfV+Kfx35mIzTkNmWbOufegw/&#10;0/RFCSte+focCZM5viP5oi9NpVeD7xi1yLTEcXHGpJ3GPrHG3sg9bHdvNsZci76Ana25GccHYT7G&#10;IMzH6IjTYwCDkHYbBz9tkDdDv9kb1PO8+6K2rSPknnKwbR0x1+Q8zDlpDqj8PoBf6NT/9YanMPSK&#10;Z1LoBU/M730IcpxzYVe+AvifBZ4MoE20fAWQc/KXC+DzFsD3fQiI19PJbn6K+Msguwz+st3zZJmn&#10;v657Cft+Mx3n5gycI55L5b82qDpPX6Ec6ThPdtfAV550fbNnnW2bYrNnTai8Cqqs+5H2Goe63Q+Z&#10;/wjW2faL6t50nXoo/auPpV+H8pQDtwKnwvbXxjkotP2HK8fXOAelfVFyDqpHU8zfamu/qqf0reV/&#10;30DiTF9+mynHtoyJssghvLX9k6YGvmzc88LauXOiLHIISzpgpivxkJjIgaP5R/3PKvM3JuG0jgGM&#10;w/VYZsTmV6mw/b1fZhR41gPbov1gvPfbwJ+1l8tKLfBkpY4D1P3wI+Q41mwntw/xDwnaROUOQW4b&#10;9LaTOwQd93nKjB8BlZ8qn909E4R/0B/n5FT0ZdVGf+lMbWJ0/snx/KXJTV40z++rW4o7vrA3h+Hy&#10;Tu8KX+SbmpOdXNci3zTwLOHN93USpn/CeGTKkessnSd+ypxuVX1ZGCN7adE5MmbW8o0U4T99d5nM&#10;/8pOfjJH4uH83PHUs3IfYmwuB0HZeJw/JD74poHTJc4tj63jfK+cwyWatfDG0SaZ8mToY649+B+z&#10;87ULzXkz9wlzP8MsF/WLLy/lnkl/CfPUIsz0GOYYIfMjQw/h53rcIUx9GG9fiwtFjsz0FfM4w4xP&#10;pjyZ6ZHj84vzhaqMxDFUNVMX+yK7T2v/2yr0ke007J+Vq9w7jXGA3b06EsdHuPcBR6P36gikfa6D&#10;bRjhzkodCYwD1D2+BXJONqUd7EnYkw7EbFgYNuUWlIV6dgDUptrNXuwIezoY7TzpxhfudGMokOfu&#10;ANwS1TkPeRcZ9mnkuT+A7DfGv4EvgO/dXxrb3cuiaWxHGt9UpZGplAArPdh+34762gKwbpUtU/7L&#10;F5CfDHlVHypsV///dk823nIXAeOieryFdIYiHbv6eAtl/7f7RpTjRpSBuAUYGk2DZRlXlUbNZSmC&#10;zGSkMTlaluq+DG9qjjH0Av9ftcsHK1v1UGORx7PLI/dXiB1VPGUzxgphX9vdgbFDcNUYo7C0HzG2&#10;KO1JMNuXjMf2JuXY/jxQ6JN2LBnVrrVc5BI+8/5DYlNXLeohPHB2c+HW084URnyZqzHjvQ4yL2/k&#10;/mHZTu1Y6sd4ZMqRJX1wjy03VZVrWJSpP+JH2q99vo2ytGMZFrmNx9TH9QmjEf7YVNx62hRpjy5p&#10;9Ky0TxUPnP2ChLU2kXbrjPfekbDirK7zRC7l66+OSe/3dvkYZ45di/9r7djeKc7jp71TslKnAXZ2&#10;oRjHSwSto/a1BGk7zRcrSXnNKE6ZaUxLic1PGw45p7HS4Snpxh1Af6AjrjkD2JvsPFa6NTnd2AB8&#10;lxwbK30fck7z4V5LnmmUJL8GfBTNrwRyTvPFSpKzUl8D3gfi9XR67hxB/ETUZ2JKZDy6JpuYmFJh&#10;XCywH5+9GGn1BHguqz8HfKjvElSgXTvWl1JipKcMtn02/yEl3yDOBlRZM5G209zGcxGf6ID07XTI&#10;hg7UQ+lf3fa/jGuAtv8D8Kmw/a9iDKm2rak7UJmBcaSa19TFzzOh7ZN5ImCZNwKm7Ze+QrCy/bLm&#10;DmGuuWN82uh6bwWFr3z8DFlzt2d0fXkWkNl3R+aaOzLX3DE+Tov20yvLxPab2w5nM2w3L0XyRxzq&#10;I/Ggn8iBf3rlUrHZX0bWsPG49EmSKUfmmrvXly0UPrtodWTtHebdcK42599w3JrM+BJGPlNzt0i6&#10;qp5G7Jonc8jjmXPgLwi9K3PiF/d8QZj5cS45GfVqcj+Z8ciUj8yrQXqYs67Siz0LIk74se/NqHou&#10;HLOm7vSONc2ETWMfm919ODO5RP8GsHsebMbx8uRiINavWY60c6r6NTvw5Fdtyl/1Ilye3AxpB/W5&#10;wOLkRP3z5H2hz5Nja/E+RxpOa/E+T34+NDe5MDQaUHbo5yTnPs7dSYWh8qRJQKyPsxxyTn2V5UnF&#10;+u6kEv1nQOXXoaoe7eqoG+rIRB2ZqCO7+jaTL9ZHAnZpjcfxouQrgNhavCLo4KR7EfJ/HHrwnCq7&#10;2gDnwQBGQD5+TZ0K2+kxIvlo6E6ct5sBlikTUJs6z2yXmDhuJq8M3QzYpXcnjo9IXgPE1tQpPZS+&#10;1Z8DzyL9cuB14DBQFwgAeDRE15bi5wm/B6MbngMdatl8gkRNjz4HhqHgAwHOJ2iBgnNbf5ZH5hMq&#10;1t4LSJhMe0WWeYFgmV8ojDXRPF4lT7564H6x41cPvFuY+6rPL4y34xIP9lvkwMwf+eEdS5KvsDx/&#10;EBY5sKyR4XGunQHTblOOjPTEjgtjjc6OJ2DXwW2X7hBGPibX9JDZhiHTTpO5BkjioQ0jcuBIehGm&#10;vY7WzzEuerytjpsJgLcapZ3GMac5sEUcE1A2RoXt7p/SpDWh0qSVwKKoLSxFOk7jRKWwg6Wwh3MA&#10;ld/P/hOwoZhfXY652uWYh63kyiHnZIfKMcd4N+Ya/xw3P5nlcxrvKYXNLYX9LU2KPWdYvsFVz5lM&#10;XpBVW7z9KU3qD5ne+hzgehyvKV53HO+edIFeBOTZxJuK4zOSOgCxca4Z0CPRQY8ZSQdDU5P2hYoA&#10;ez32hbrjXM4BarJ7k6BfOTADOBV2rzauO0nSronavUGwef/tuhOsFxE7V33dyS2bMfaNMfgI7xH+&#10;/2ndCfWivSTTfoqex1l3IuWD3T2pdSen2d5lwtbRbvC+aAaoTd3HeCRrmaGZembIfg5iZmhS6OxQ&#10;YQhvZYnapA1BZ1v2dbAwtCI4CbBfd7IiuDP0MOLY2YcxSOt+YBig7GLuCejQFfGzoEMW0ldyWZBz&#10;sqdZwWK9a7BEzwWU3BjIOdnTiYj/BGSfCNqPnz8RTNdXBAcD9uPnK5DW10hzQ5we6TivTnqcjVlb&#10;maFioOZ1J6tw/mnvNgOnwt7VxjG4FO0e277e/E0J0keqeMHez6R9+089FPG7MIYma8DB4l+B6T9x&#10;HRrb+W9n1LHY3r3h9h3iL72d8YSss3tUmyCcj7XWXHtNZruWzPY/j9N/Ynwy8yMvbn2m8LedZe6U&#10;SaafSaafGeGh2YyH06qJnuDRhXebDGu9Z8m4HX8iv8hv+qvY6M+R2U8BPXLo9102tZ34gZdNfUvW&#10;at/97lzh6as+lv4AMvsDyPQneZz1wPhkqTf6ndyqsd3abVXfsfY9Hch4vzHud+znaR2DGwhbyn5H&#10;O3s6UM9K3Q3Y2bJWWOMRNpoCsTW3YcN5jW/YmGm0NR41vMbD0f7BhdDpAcgyv5r6BObrDxil+r3A&#10;cGCwMV/PNxYCyq61grxTH2NHrGHpjPUunY3YmpzOkHPqZ+6MdTUdsb6mFaDyews6p1fpnAm91aae&#10;S2zf3qNjzE9vA/SPyuVB7mEjUtaa5PL0d4xh+kJjuh5bP70Ocl9XydVUR5v0r41y/VtgA7DD2KRX&#10;GOsApTPPfYVj3hXQl4itiabOTn3cebxeAF47XVB2P1C9TX4A+9g3yzVAp6JvNoyHf+da1iY/WHl1&#10;dH5pAephMMA2eUvUjdr4/gj+Vtwpva3VNf9ZseHvFo8X2z1qWGTeKeeVStu52nvA1HxTMtfqkGnL&#10;KUe+7uP1spbnyh3Lo8x4DHN8j0xb+MHIKcLMl+GBw0bJ+y3I7Fsl0/aTafMZjzYe+gq/W+wVW5/1&#10;WMT2//oQ7ChsNZk2n0ybH+Gh2YzHslMuwigvNik/f2BjXzKZ+ZGlnn7XNv/dDljYMad1flQYN30v&#10;3CvqflNh2rWa7vWw61E931WivwooudZuZ98oC2uIsrCeKMsda/NmQc5pTVAW1vVkYX1Pa0DltxN6&#10;B6G3nZ4bXUF9o6suEFkT1IwVX7Upm0dffKOrt14K2KX1Ko6/6OoFXBzV4UXosA0+oZ3ci651oVdd&#10;a0LzAaW7jjI7zZFs4F4TauJeCcT6P5pAzqn/ownWLTXAmiUdUPm9Cj2d5snmuwpDYdfzQKzPWl0L&#10;NdnGDqi7ciAbOBV+bEOUzwBq0/rp+Hf7X4p6xudGxDb2Rp1wO/ixljvjn38JK35sZ0X4itebhYd2&#10;/Tncu1WD8N/2JeTelFFprTjHyH3+s73W0s7puX9+9jKr3+cNcuf/0s7ad32j3FGj06xlH7TKna2Z&#10;pi/znFyme/fTmcIf9cnMHb+oY85Lkxrk+t/ab87/OjX3qXvGmO/l+8AJ1qRcLffpnofNl18+EEY8&#10;82ivn8LN0x4xB17xTfjypy6w1j/9UTinZ7p57ebZZGtd0RPhXZsmWqsbFoabfv+O9bd9Y4TT0+4M&#10;BzNmWI1vzQhvf7XU0h9JCn82/CXr7J/XW5c/NRf6/8PaeOsUa/YfOubkrV0ndnD/3m+FBz99wJq3&#10;frLlmq+HW1mh8C8t24TnrT8jjPKFLxvxB+oVZrrk+4w/hx9v3iM8o4sZ/tPZ14UXDfrVWtz4jjDL&#10;POCvRcLdGj0RfqVSC2c8ek/41Qa9w8nL+4aTZ3eFXlnh1a3ODw/b3j48/F/nhEsatA2/O+GW8JO9&#10;64VndbojvOlBLdz5olHhox2PWpNWTgl/vfM56/zzXwn/cF53a0Tjj8KztcXmrntXh9/IGWS1/2pf&#10;+Btfcti7aH+4056U8DWj94TrP10n/PFP28L5E1qG753zW/hAICfMbzJ02lMk3DdnXPQ8X/6Pe8OX&#10;9ttqKR780U3htNbbLer73JqglDv9b5nhfdc/Zx3q6wqPrXjRZHzW4/xf3rL+Hlpnfdrpa6nnHvUX&#10;Wqynm69ZZY04dzDq6T2r+/jR4WfGrbDS7hsjrPI5c/J34by1fSzFKe/uCBek7TR5vbF8L8w9yvq3&#10;Gm3wyfXF64XXTf9P6uXy/OO85J57/Z+se5JDuY8lr0U+Wi71ajL2UJh6qnThFJ3Extfox23HBMdo&#10;aaewL7o5rhuOofjRFOM9OQ2+S2NwI4DfrJgIxi2r8diFAB4pGrobtN3B7l6iVXCx58rgJE9yaIf7&#10;Bv0Td30j0zXESHD9j7E6cUVq98SK1EMJM4ApqUmJg4w5iQ/qeYlFodLEzcG3EgcEOyeuDPRLPJwS&#10;cG1KPi/xs6RvE5f7n3Zd5dfdSUChb7HrTc9Z7o6eXa6n3Y3db7veddVPHOf2J44GVrgXui72XOVx&#10;e//uaeB9xXOe902gh3ekd6Z3r3eX+1afP/F2vz+x1O/yvOxLx98wb2dvlrex1+NN9l7ru9dzr6/C&#10;vcn3o1tL+tK1NyndtT65KHFtyhWubsE/ei4JdvDUD/b2fBT4xrMsON47rc5Q/7Q6jf0s8wLfLDdx&#10;oW+OO913oecVz3rPBleC56HEWdAx2f2keyh07ux+xXObe5TvDPchXz+3299PZFoHLnQROwOzE68M&#10;FiX+T/Bw4pRQgutBfU5iyPg2caP+S2KmPtJdHpzlHhtM8DCuOkc+nKO6qHueL5ya/2rMqxAP9Nq2&#10;hpb+tZr3VoqCvwrEr6FtP/Jl6bNQnD+tnbzPrv3mMTl8zx2qCuujPhZW/rcauxI/W453t9pvjvSp&#10;vH0u+ijQh7r10tj6L+WPixz8bukjALPvQOKBRQ6MfKWPgcz8yPSr8xMmRPomGj0R4cs2Sx/GaCNk&#10;7bx8rRnJ72Nhzr9jmHMtyOwTYTyqmt8G63G59Yn0mSxf3V18Z+rPPuwI7xGmP15VLpPx6MdTjsz6&#10;IudPe0t4+ntzo0w/nGHpA8Jx9oWr+j2270N88uM55tyHGW+n9111i2Gc2M9g1/ex2PWAMcH1qO0c&#10;p/6uaUbYVQL8GG1b079zaiOHXegzAa4BOuKUQBWtBXw0p3lg7TBfOUsQm1dHX/8IEshDGpmA2pQv&#10;Tjuc5a4w2gEtALsyl7gqjBKUxS6tEte3xmvAO4DSvQKZOL3T7Sz3+9ChBIjN7WsH3Xsb9rq3c7cx&#10;zsKc6e2uWJ9LPvJz6nO5AfGvcWUAsbl910Cul0N+17j6Gze48o18QJWP14vqU+qgKhis6tiL38sQ&#10;/yvBYPC9xjJcP7yG7Px89oFkQ/ZU9IHUxnkJtNHq203Hm5fAqsb3McROKY7/3sRnW/EeI3xnAizf&#10;mzhUb5h8ZwLhyDecNo+x5BtOYJEDy3crwNvwHQvG43ctKEeeO2G1qZjfAfnpg7BFnjvhGuGK2/pY&#10;/K4G+dCkS4S/WHqGML+/wXj8hhPlyJH0IvzNDaUm8yEzX7IGPeT7HWB+B4RhKSd4BL4DIuVAHUi5&#10;wAhLXYB52cjGePwhcrHpBzCi8AX5/9hffD9BQtop9AU7MW+gAWAAtH/83oSdnQm7mgfCriO27xAI&#10;u4Khy13pof6Aug9fceO+d+gb+NCdHlriDgKxbyotgdxsOKB2dm2Je0rwQ3dR8BWAutdkS7e6ioJb&#10;XZcGh7vtvwMyFscnuU3g/Og7ECZBj62oGzs9Jrm/Dox1Lw0MB+z1WBrY6no88Ir7cdvvEH2I40vc&#10;RUDsmyCsD6dvgixxpwU+dPuRfuybIP1xbp2+CXK5y49zmwY0D9jZvgWo48uATUBd4GT800OwozuB&#10;2tTHkajdGp2bkAndGwL0TzNQF7Kxv5b9v3Es/ZwIs9/zxnewxg3b8OsWmmRZx88fcRv9OgbZr0pW&#10;/qvMqeIO+Ktq/b+kg7CkC2a+7G9W+XP9Pf3ReKZ+lGN/sLcL1sOB+Z4AxfQTuZ/MeGTKsxxk+okq&#10;vd/5h8fMcz2961k5rsH+Wjublaf30vN0+7XbefrzoT/rhaFf4+YWjIC9cuonHIT4gzAvYRDmLihb&#10;NwhyTuP6gzAmPghj4yMAJfcr5JzG0/+sY76ujneVoEzqHlX2uxLyF6MuVHoqbGezKkO99F9DvfXd&#10;gJ3Nmofj80JrQrsBu/R+xfHK0DpgW7Q+lB5K3864fP1AVyAd2AqUA78Ah4GTtSkTcT+OrmU2xas1&#10;7GG3bn35yp45XG+u+GTXn0s6qOv2RRPEvuCnZrf+XeLF5X+8ez7tNPomy5Kcx7yXJWWlNsd6G7vr&#10;sx2OZwlia8uzMD/aaW15VvJ6o11ymdEcUPcXdSoz7H2Cj5LKjNKk9UBs3SnnNTqtnS9FWT4CWKaa&#10;7ptncM64dv158Kloh9TGsdhE7crovJkC1MVgIH4sduGuh2WsVbF61w+fjaqPR3G0rwdjp/LsjBtz&#10;pRzHXPmOHDLfmUPmM5BjrmSOuZLZR8R35JAlX/YV4Z06fOaS+Swm8xlK5jOV8fiMvWVyZMwV7wiS&#10;MddfR+rCky+StfImmX08ZPoGER6azXi4DDTKRRjlxoZnuLQ7+Pu4Y67Yz3lDEg++g6qnavd3tDmi&#10;miURHnta2yNDgs73/JBgVuouwO6eP4TjEcT6Xg4h7dcM+3v3ULDYOBScaewC1D3/BuRmOsi9gPjP&#10;Qfa54Gu2fTbPBSuMAsBO9yE4PiD4IxDrsxkAHe510GFAcLAxJJhv/A1Qun8JOdUXkonzrjbVF4Im&#10;grYe8TcF+wOx+TWbIOc0v2ZTMMNYH0w3vgRUfjx/Tn09rRDfH+wADI7K+SH3o2F/bvzBpqmtcF55&#10;/rtAbz9Q3a9YiX3sp9kAPhX20Y++9CNIrza1VZK0rlH7mAXdz6myj41RJ9yWX/OSqc2+zFKsVeA7&#10;Jghr57a2funXUfjCazCHGuF5vQ5lR7gge/k1kfdT58+KvJ86f/pusTfTz498M6b92G/Meb0KsiN8&#10;SPgCvNuD4fK76lrLV64wmS7zFS57MMKX3hM5Dmb85WDmG+GCbK08X/JpP/Y64eWX/hL1XyIlwvve&#10;kC9/i75g0R/M8iCdnGPKW92yVTNwaafRp7kWDedwasxfV2E7ezAvEE4tC7QADkXvlzKk43R/lgUy&#10;jFWBdONToCPqwgAegZzT/TkK8QsgWxCI9cUWQE75Sx2QjtqUHfFiR0Fgn3EXdLwW+AvQHuH2gZgP&#10;1P4EdG6PfM9F/plxOm9Jcda5LCXdKEvJAGI6l0HukGFvU8pSWqRiaDv1WtRxTTblQ5SNNuUL8Bng&#10;k22rbEEaZUBtsilu7bxo/wftqh+gz9UQdSJb3Dupxac6wXdTZ03G9zThU23Eu6j/m3dT/+M/l4tN&#10;OO3v2j5+7yz7a0/rvN9yXMNO6yjKU2bq5SkZtnO3ylPq6ptTgnoZoGzBv5C20/yxGYg/FbJTkb5d&#10;X8HUlN56f4H9Wor+KZNCN6TgmyCA0qM+9HDqcwkhvh+y/pRYn4u/qm7sbKc/pVgPpZTo9QGVH+2C&#10;U5/LZsQvhyzrtia78AYu/HLgI+AwcLJ2IQ2+Bv2N2mQXfqsM9FBjQtmwCfQ3aBeaoD5k2xG2+E1z&#10;LY7fa9FcwhyLGd0ux5q8L9XSki6IcJ+VpoTB/Ba71vVG+Qb76FtvF+Z30GUMBixjMBHO4X6OrTCe&#10;5As54dVPRdpCjXdHfYZjxmAQKX6MCt+HlzEqjXIYqwJM4R1LIgy9ZIwKLHLgCw4OF/3JLI+EUd7F&#10;Yeiiyh2xHzErEu9z0Ihg6CftNPode9H/cFXQvs90b9JVwb1JR23HJ/YmbQ3sTNoQ+A6wswcDcHxA&#10;0pRAneQptumdjeOZyUVAbLwjE30zTuMdmclpgbOT/Ug/Nt6xBQ0Cp/GOVX5/YIk/DWge/Qb6Esg5&#10;fU98iT8YWuVPD20BlB25FHXqNL7VNyk9NCApCByRcapmclFG/infCbe8NiDpzuB3gJ0t24nje5Nu&#10;Bq6q8dvkE5HWAqAY2AT8X7RJRypTou2f49mk+z48T+bkK86cniD9QsHEpEj/ENerc0wFLL4MOH4d&#10;O+NxzIRy5GDfFTKGIoz+mQgPFcYp0Ho8CjuG7cc/RGyR5IvwrCM7sznmE+E9wuznYRj5m4zH/iHK&#10;kV/f1VT6i8jMl8fJs44MxrukI/OG1Dqn461vYjyWS5U7rr/nmBaRMlKn2yYtxX3ntKZpKb4vWYD+&#10;ULv7YiyOFwpifT2FuDed5tkUJlUYY5N2GAUAbVlN9+ZVOH5VUjPbPpurkjIQB9//AZR9WI3yObW1&#10;luLblZ/4M4BYu+UTyDnNe/nE399Yiu9Krgbs7PABHD/g34G4O2z1n4/jpfgOY6k/tn6oFHo4zY0q&#10;xfmZD/A81eQnFaFu2X56Gsy2w8napGkwmBNrmZ/0a+VF0fbTEtTBPIB+UlvUiWxx72wSm4Nw/Hv7&#10;fm4ZeW9feePmsDmTzMl7/JG+YOGh2Y+Uu8Xf2fRO5D30na+6SGzOuvpNhOccNWTte4T3ZOO4vLdv&#10;1MbRju/t4/gz49F2jNr4/9g7FziZ6v//Ty7nc2Zmdy0rVu6X2KQo969KmDlHQiWykUtflyS3kFa5&#10;rKzbJqtCCrkValPukVyiH76brZAikZA2/HK/fH1X/q/Xe+bMzo6ZnUG+36/f4z+Px3Of53M5t8/5&#10;nM/5nM+cM2uTtvO5PnjGEOFpqU+LMzCmzXw0t59mWzRyyG6fGc8w801L/cU730kx94vL437Sgb9l&#10;hfUj3wbD8pfOtz1j6DDbxp9KzM7lqDqLJVzJteoKc+xdtstveX5toX/PjNO+5tAvz4iiN7CvFo9+&#10;Wrh7vni8ux0fXT3Pe7746DKF4qKjC0VH5/zO/EGMwYR7f+Zg1ISYvVFjY7YBqy3rjPnC3aO1Rv6W&#10;mLdlVM49WlXMF+535stERReKjyoDcn5/Ix7zhfs+PT5qbqEyUQsKVQLWdnbHfOHu7Xohf3/M2z8q&#10;7/fk+0d1LrRKyPs9+VVY1jos8yu/7YjGMQy3HXF4rz4e79jzWFptZ0k0BrGA423xYZ5xSIqKL5Qa&#10;lfczDqlR38dM9GKV0TQsO9y7V7Mxj4e8f59+FbaB22Ft/33Ydlw2fN/zf4HpLLAd/BX3yDfjePzF&#10;y3/39Ud5fxw4Hr+5jWc83vIhazwe1wAZj4dlPBuW8W1xkmtzG894fJu5nvH4zdM84/GH6njG4/un&#10;eMbjPb7gojm+TnM83rbdMx7P9XL5E3Z7xuPrt/SMx9PMT3O9Hie52vzuGY/vn+IZj6/f8urG47Ec&#10;GY+39teWq/eJJpetbg43dHxtHp6f8R+Pt8KJqK8JwPpY92r5ERFVqGnhhEKVQc54fALO1XDj8QmF&#10;ysRWxLvlxYF1Lu7G+sP1ETNj4mO3xJQBOX3ELZgv3Hj8lphTsRtiLsTOA+PASIRHxuSMx4/EMsJt&#10;80isdxjWnwSsba4VwTYnIH8C5k3w2+YEzBduPD4hpnLhhjFNC88DodoU3teyP3ka/ivG478raLNt&#10;ATfXuNtdTbIvH2+sP2jLXwDbfqGApz853qqwaCP2x+J//HjNtmLRqQxjwpDbzWT0e9hm0KUySpvl&#10;MMbFNmd9+zlG/weKmJ3x7gpdA++y1O8WY84ah9/vGO8wH2zRxdi8RMN8jcXr21cQdy5bxJiwO59p&#10;O3iL+MEWB90M02gbDCxXjPnc0kYdHOHKZWyz1XYFdWB+vzDbMqzXXao37rHxLpC0KXD/B96Q9bJN&#10;4/onlG2ap9M/qyfpKCcxykOM/RZjP9xcfvpnK68wl894+tCJt31G+WK/B7k95ZBjlhPWh+V4zPJj&#10;G2qZ5cpwObzjhPl9ZrkzHOj9sY8bPOw8PrQcL07wHSV8eBwDzeXwOF/pc66J97/DeO4HtnOl+8Tg&#10;D68wyl3iWS6sPywnbz3y+VG8W8RypFmuNMuZ5vFg/eM1ROojrimWWU+xfkPqK44fbRufKuZxZb1u&#10;M3e2EYt3pLB94glltxgoZ4PXNJr1ot9zRw1eC2nWq1njThvptj/FrMffzv+X1Gua9ZxmvbeM42Om&#10;Fy/Gem3KNTkP8zxivkDLtRnxlnn+MV+g5VqO+GCW7cR5HMrcL57nlrm/DFuWckHYMsuN6YH2by+s&#10;diOkeYH+7/jc0P4Bvysqqud8X2+F2T9wYQzC+lj9g1RE7HDG6JlOXd8MNjiz1efOE2qx8xDYp9Kd&#10;29X7zq1qlnM9WAY+Vu84F4A5QppzikpzpqpxzmFekmB/rHiPk5wp6hnnRPUEcGPe+qBCAKURLg4K&#10;gyigIe+/HBZTMD1FnRWmq+OOOV4WqCMO8rE6JCyDP1P7hPWwxSa1y7EVbAe7wD4f+xyHkM/DIccR&#10;LPcE1nXOh815DtuSjW3KxraRfDopDkqDCii/BHC3EKPXRLnWBw2B21lUf9R5m/406OUsp/cHSc7K&#10;+lAwzllNnwRmOe/V3wfpYLFQT1/hrKd/HsAGhC02Y5pk+rED0zncq+/CsnKohmlS2Us5mNzmR1FM&#10;X0mo/s1C1KEXwVqQAq53vKwH+kpPgZupf5N9uW6TfLZY+Z9eU1EG7NdwvAxdSPlY70/k+HlXrx4N&#10;3Xi20vVr7cvynV/CI53wzObjxpjGfeXZzTmT8HwknwEd+5b8H0fkN/gMZcIjP8v7GZ+MmOm+L+Nz&#10;g8vhfL/WHi7/p1FW6N/ejbyxv+Odgjbngl+bY4XZ5jT37L78tdqcKISGOR32Yc4Ee5LzYftm52P2&#10;W6M62HtE9bAnRjW0t4iqYDejitkLRDmQ9qee4rygh6p7n2JZaWAzeAtcb91LQb1Lusnq3p+Xi/vq&#10;3jKUwQLAulcYlk++eqa/vymCfgc+H5caZXQ/3N3F6e6HD7vaTrzogt20LSnRCGfO/469mdH8gT1G&#10;zWkNjH8lJpj00LtqmFzOuuK1zMxqd7lt1vr96ySuxaiWN/R3ksY6ctdLK8x6SayPVS9xS2wr57ig&#10;77H/qSfZ89tT7BVB0yvYY29iL+l4wP48GOqoaB/p0O1jMV+oOsp6yTr6AZgMrreOLkL9fO8mq6PH&#10;L19qrNmKSPu4H2XwHWAdLQbzs7HhUqmTlh1DU4z7hgx0vTfwTviMq/u+ae67OtR1/9BlMPyp+xdH&#10;A/eBUXbjhy7/dD17awI82HUS/xKBy0qq1U2M+XPZht+LZHowYzlu5sdyjOXH2hi27zcYXN4vjtVc&#10;P9ZHD3Rb2ydjQKi/+Mh4u0yNvLH1ubeOsRd7Tt/OCrMuP8j98n6s+oystmZ6GXuCXsleUL/DbtP/&#10;Zr+oHrafUW3tf6i/27NUbzDA/iTyVbJmhq352V1kepZKsue1DqZbFNcH2N16D3uS/nf7AN0A1e29&#10;9Xh7qHNjGNbxOhgLpoLrPTc6l7DZWoObqe+AX7Npgv9+LmMjE+PRhwI8N1Z6++v2l3/GOw/KsFyg&#10;6y8SDmb0L9yMt4x3QNy2Fgf5/5PFfIeC6aGMd0Ik3d9cL8P/KUe/sVfWfzVGv8rN/HThD/ZclYut&#10;3y35IzH+r7X7th9+4P+3vmaX+WOnzB+pKxT8jsfXFc5VSm2XfOF8Z81vJV+gqzf7muXgCudaT2+V&#10;fOFcLylD8lm+L22LhMO50bxN0n8JZ/eaLyWf5Ye+2yDhSN3i6HrJH8qt8q2TdMtPlFgj4XBuV2O1&#10;5KNZnqHcyVwl6Za7dPxUwuH8zAvLke+ky3Kv8UslHMysp/3mLpb6ZnngZ59IOGnbQq7PTfN8H5qV&#10;jvjl7hGXPxCPKrZA2pFQTr1rHtfrnuB6T9qnN9rPwXKKG2/1n2VOq1DZ52nj3uX6jLmfvoP3u13G&#10;gq+nynvdH/06Rbwoe5J4edybubyq6uvcPmNNozTxhsTXxN/MGCNed3q4mdY52TiQ3k/eETuyu5f4&#10;tHrW5P+Fz67dLZcLdH2a+2lYjn6jg4SLrX9SXOaPNibfdatSqpW4erOWudxonoH9mme0yofnA+B2&#10;NRqY/H/yAz+rLh5VLIHlhv0ul6cXfB0v6Yuyi5q8n1tVtbB4Q2J0LmeMtkt4x7KCubznwC3ynvyW&#10;8tnyHrzl3UPPSNjykd3HJJxd+9c8jfNd3hFEPRejflyTUU9kPhz/iIx6IPlCGcdf0v3N9/4ZpjNG&#10;j4vIe9APZP5A7x460GD5hzPqkeSL1KhHkt8y6o2Ew7lLx7qSL1Kjvkn+SI16J/kjNeqf5I/UqHcy&#10;PhGpcf1z87iEM9pDyRdo1BuJD2a+88p4Gsc3T6O8MZ6ywwg09sPFeLrI5R+5HJ/5zi3DNLqxNstD&#10;SxyRMNrFXM6q6XnuieZ8aZ1tpr+rVimA8BnXjTLfweXy/c39ZfhazN/14Hw09iNiczyL+fMyjxvT&#10;IzHfNWa+SMz6w3zBjOuWxOdl1lOm52W+k830YEb5S3wk7jYZv7eH/DTPv2sxz3POF8wcZ2S8v9mO&#10;MBypcfwlfziz3eNyIzXbTea3zHaXYV5XaF6neBzQ35d3zi3zOsfjG868LjJfpMZx8LzbHqF5Peby&#10;r9a8rnO+SM1+AfNHavYnmP9qzX4J5wtn9mOYL1Kz/8P8kRr1VfJH6pmzSkl+y+yXsd5E6gmuSpI/&#10;UuO8kfxX66FZd8p8kZr9Te5HpO41vqbkj9Q4nyV/pGY/mNsTyuwvMz3QD+E5WsYHGu2ExIdyvaRm&#10;kh5o9te5vFBmv57pltG+SDiUPfcFxU3LvF9gfQ1l3lcw3TLvPxgOZd6nMN0y718YDmXe5zDdMq6j&#10;Eg7nbY8kSb5Abyk/ROIDzfsqriec0Z+WfJZ/+GqkhMN5x7JRko/mdT6UeZ/H9FBG/1/SQ3lT31cl&#10;/WrN+0yuNy+z38N0mvenwcz7V8Zb5v0tw7zvpXk/TM+cNZ33zybvk9n/4/0zzftq9hNp9ht5vx1o&#10;9jN5fx7MvI9nf9Qy7+8ZptlftczxAPZvOT7A/i7HEWiOL1hmP5phGv2noOY4BvvzljnuwTDN+yyO&#10;m9AcT+F9smWOv/A+muM2/ua4Du+zLXPciPfnHE/ifTzHn3ifH2iOXzGe5m/HcJyL4wQcF6M942jP&#10;875Dxhs4nsfvUzn+x/EJjh9yvILjiRzHCDTHRRnvGR8tnss4jobfdwXyNcH//3PzlUDAV5fhdyD8&#10;DDnfG4Vf2n8ixw19TmkNvpt1qpzvsqxwIu6dKyHe+ljfRW3A950bHU6VQ0FME5vaIlzUNjr8OYOw&#10;hzXw9bAS8wfnOOKPa0tC8BHir+R3bb4jb2YjPRjTHIe0QKYgLpCJiLNIdezTAhmFuECGI44MDsJA&#10;xy4tkD6IIz1C0AXx/nRAmCQGoRXiWmG9/jRHmJhBaIT9Iw1y8btWB+VGaoCqKPuqOG63o06UBSVQ&#10;R/wpiroTg/qkO2JVfkcx4ZK9pDplL6+O2aup38AvYI+X7+33qm9BBlgF5trrqvH2+9UYMMLeRL3s&#10;ZZC9qSL9QE/Qzd5SdQJPemlpf1w1Affbn1TVQHl7R1UsAAfCBe1d1WW9q/qnlzPwH16y9J7qoJe9&#10;MNkFtgfwhd5XrQAf5sH7SJsZhLcR588khD30hHuqCUEYiziLkdjWQIYiLhhJiCf9g9ALccF4BvHB&#10;eBrxwWiP+GA8gfhgPIp9CaQZ4izcmM6hL6b7qoYB1NdfUBa1MF1Lf0ndLSTDySpBGAW/6uV1+HWk&#10;TfEyHfNcDbOR30N9ODTzkTYf2xuMhYjPjRvhK1mCuCtphrgcVmI6N48inJs1COfwBKavZCPiNuL4&#10;heZppOWwBdMenoGD0QvxgfRHXDCSEE+GgplgBfZhK/aTbA/CLsQFYy/ig3EQ8aHIQlogdXBxjAVZ&#10;us22BNdKXjN/AtbHumbWQMQfmD8YZxAfin8iLZDLiAtGQfsStFVX4kBcMGIRT4rZVwalJOL9sfa1&#10;JB5mWend11nWjsLWvpbHNOcrnwdVkBaMaogPxr2ID0Y9xAfjfsTn9SwN0wmPF98Jtz7WPsxEBNOb&#10;+NEU0xYtMe1Pa4QtnsS0P50QJt0C6Ikw6Ydj4M8ghMnLAYxAmIwJYDzC5I0gTEWcxQxMW8zFdCAL&#10;EEc+DsIyxC2zL8zFKoT9WYewP/+DcCgykJab+QjPx3U9h+8xTfaA38ApcME+W12yT0cfYTr6DFPA&#10;66qoj1fRr8ihrGOUIrcLyXCyquF4SdVxvKAagEZCX7ivMv1o7uipSCuhq0p0dFUdHB2FLo4nVQ8v&#10;fRyPKzLY0VINdzRVoxxNfKRiOtVxv5roqKumgGmOe9VsRzU131FFfeQor5Y4SqqV6OtYrMH0GvR/&#10;PDhVqGe0XkG97A0WgqHgep/RStZstoHgZnpGq4CtIN5f2yjPaC3C+2vvAT6jxXOWn03laprX4xKP&#10;VZf5LfcacaeEw3nd4iqSL5SLHKgo6Za7FSkn4VBe2biUpNMzmzzncg6IF3ecWzQiL94RK/kKFIjO&#10;021r2SX9g64F4aOuQGdPukXiAz0z9V8G87uPnjZW9q/hDuUjDx+T9IkfHRLXid57hbF/bsbTP/Xe&#10;KX7l60xxQvVNhsvxpjuUv05bK+mWB5xYgeUvclsu8dgnEra8bvF8CXcrMsu4c0+m2zlgap5evGMi&#10;99PdttY4cfakEYbjiQJGKLuPDpD0iR91xXbFGT/1bmMMW1s+pBOqGywPY8CJOmLUH+NU5YYGjncu&#10;4zhhO1sYllHe7m5pT2G5O8XYD/fu84MNrN/teCIFPu2qsuhVhn1GORo8N2jGP931HclHY/3uYWtn&#10;M949Lf4DrH+qG+WI+BXunVs/lfXQXP+pyutk+2JGbDK4vShHg/vRtPZO2c9uaT9xfuPzGacMHsfa&#10;HQqZPL7jn7vdZ9YHhv09Lf4O01uPxJvK1vKZ9Y1hf+/cWtdkvaRZbw8ObiBG+eVpG77fYL2nef5x&#10;vnLr/2Zy+dgPE8cD29nB9GzPAJPbieNt4jiaO4aMFH/QdZQ4ufmYkO5buAy2f4BJ3z+khxmfXzcP&#10;/tTZ3H3+n0Yoc/2obzweJsuX7RmPB9sNHl+2Q6y3ge3cf/fY5o39P8yPoU8aj+tYHdTtWGCF2b/j&#10;7/1YH6t/Nx0Rj9njtWA0RzwxgvAg4vxpgDCpHUB1hKvby2hVQaUglEVciQDiEI6xV/ShY9oiH6Yv&#10;6Xfk4jzCJ8ExH3dj+m7tMPgF7NFr5WInwuRbvb6QAZMvwTq9obYqgGW6S/sYLNAfysVchGfoj2hv&#10;6a1z8YbeThsPRuudtBFeXta7aWSQ3lPrB7rpL2id9Je01nqy1lIYpTXVR2H6VcS9qj2pT0T6ZOSb&#10;pvXUZ2GeWZh/HpaXjuUu1t7QV2Cdq7GtW7GPx7C/0Yqc9FFEXdJLg4oCyk15SFC6PUHF2O8GNQOo&#10;p+Ls9VRtpHVA/t720irNXkQttkerLXZdZYIdYFcu8iE9n5plP6BNtm/LRW/7Jq2tPR11azLqxguo&#10;Rw2lngXWzVB9vBTUzafBu2AguN4+XizOjQLgZurjFbZdaGy3ZUgf70HcW9cC7ONloTz4qflJZYPv&#10;noRy9+9rS7q/52VOdb9zyWVE4sxKrSWfZVvzLhKm+e5JzQH9gzsz2RPvdWbnsdiOuu5Q7n4mTdKD&#10;me/a8H3D8B7ozReZpQCx3Gsxt5Pz/VVmuXB5kbomypX5IzaOk+SP0Dy+zB/MOO4u1odIzHrGfKHM&#10;esn0cGb9Zr5Qto0tLumhnNlZl3SPz7hCueaAU3jn6owrlDMrfSfp4dz9++Xyblgooz5Lejjj/OI7&#10;YDzP8jTKT9L9zfMb87mWH9sp7/Ly3TSG+W4ajfMRPoX0NmK+o8b5IzG3h/lobN8V5n4x3jLLgeFI&#10;zHfhmC+YWe6M/2816w23799l1mMpj+s0zxsu52rN81H2189SHzznq8F0qSew1DM/811GpluW+oiw&#10;1M8gnpcZL/lDmfXbc/6fcdNS7wPM9TGe5nUz4nuF8N+d/ye+D49ondj0G/q9+Tlls/XUcu45rDDv&#10;OVbKRcTzx7rnqILgOdVTI9k+umm3oH8ciEIciRI6aUXQn7aIxzQprT+Zi4oI59BaS0D/PDctEQ5G&#10;U8Q31epg+2JBAvpaTbFf3I8C+fHH+7H24zOEmT+QioiLhNLIF4x4xAejCOKDEYX4HFqivK7kFsT5&#10;k61aouxzcw5hf04g7M9RhI+q1rn4FWF/9iMcyI/qSc2f7xAO5BvVSQvkH4jz0E1bq/ppK9XL8Bgw&#10;XvtSTQUzkH4l3yDuGzXXx3eYJj8GZQHic9iP6b+SX7G8a+Eo5gvHCeQJxTmkeZgLkxlgqpc3YDIe&#10;jPFjBKb9eRnLHwT6+c6JEzjX+3nPiQTrhICtc4KnCfOfE3pqoe7tXka+rmAkeA5c771dKfzeRyy4&#10;me7tCuD96nwYw9fx+3PN8ezRg4D3dhXwXJH1qVrsiIx9W/6qwVmzV9Zhl+30BbPJYxPd9GN3LxR3&#10;dGaIke7uVvy8uebALQbd5LFYcca6MuLH7r7LZy5v1/QGBv3r4ESjRufTmG+EMTnlJJdvdM7836D+&#10;n5NHzTG4dwrmjHXvSrzl6PPvSxjbaXA/LE/qtkzCu6avzuWS+E0z5sP+iOc03ib+dfCuoE5Y/LPE&#10;Y7+NtL9lmZ+U/UN8+omzPp/teNisMyHbsNxu5CGWj0l3HFbQXDf/QC5X2rrftN1mNwN9vOheiW9d&#10;f494VYfduVz2lR8kHOiUeTtl+Vfr3zN2yHx5mfvB9L/KLCcuj255fNs1m+XP+a/XPJ5czvWa9YPL&#10;udFmfeR6/l3mecH1/bea5f3xPzZJPdLbLRH3HrZIvH3Ox1JvZxz9UJwv9gPxM7XmS72/d+hc8Vuz&#10;Z4ufPjJDzq9qNd8Rn3t5ijlneZRZ+feJ4pP3vMb2zjz620jx5JTnzV+PxZmt67cXl32lrfj3jMfF&#10;y+IeFQ97qrk47g8X2rXi5r46jcyESiXNAVvqm2g3zfsL1xFvn3O3z73aVzBnHK1qBvMztapIvL+j&#10;z99u3ju0omn5kzfuMDfHlDLp19vGiyv/Hov28S7z0ah8Zp1b6ploR4zB9RpiPR8aJfEdDcpD/NSs&#10;ScaavoaJ/TU6OpuZtT8cIk490VH+LyH2S4z9yGW93b0yH83lY3sMbv9Ts4oabD/Q3rtZjzpn9naz&#10;XeZ1iEa8i8Z63Wy3mY8evbGgQXN+tutcXjBzfYzn9vib28nrA7ebxnrF3B+GR28cZfA6wv30N/ef&#10;4c0x0w1eh1guNMuJRj0zeP0asGWVeF+dL8QPvb/FsN02zlgW962Y5cvrHa4LxuknXuB1UFz7w2yf&#10;e+F/J/J40Ktfsst18uQ90bg+NeN+y/WTx5XXV9YTXm9Zj1CeWM+jbG/crH901WI9eV1zYz/FXzV4&#10;QWw7nSTGfouX10jOZdZnlJu73Mwx4tUvjROzvjP+1eg0Mc8D9gtQPmKeJwzzvKF5HmE/3FsT3xfz&#10;fGO47uaPxDwvGeZ5inronlN7mXjXsU/FKE/xguFrxChXcdwfX4p5nnM+GvvrQnmLUd5iXlcYz+sg&#10;8/H6yfXxehrErtQT+3L6PzfxPXhEN+rXm2nkjf2tp13o919CH7UO2oRYtgveMO+PpxfAH+/Huhco&#10;h37sLq2086CW4DwNLoA/QX5V0amDGBAH4oXSzjKqtDNBxTvxLZSzidL9yOdsqnJoiWnyOEhUlxyk&#10;I+jipQfcBwwASX4Mw/RIdd4xFkwQTjneVOSYYyp4V/3m5RfHXGXxPaa3ga+8bIIt1iN/KFYjLTdT&#10;EY6EN5HvTbU8TyYgPRxjkSccI5HnahmGea6FJMz3VzJSTUIZJYJWoAXKtjG4D9RF2VcDlUFJHK9Y&#10;UBC/xHrWjl9jtX+svgYL7UvVa2AMeAUMAS+CXngSsbt9rWpvxxO+4GFhi3Lbc3gQ0x6+Vn+zkx2q&#10;OqgKytp3Kbs9C0/Inlab9QvqC7BC/1Mt1vPr88A0Xdcng4leUpGWqmepUfoWNVyfqgbqSaqj3kU1&#10;BY+DrnpHxHVUL4HheiLy5ZCK6YleJuuPq2lgFpgH0vWWWKeHFfDnelNsS1NsU1M8JdwETwk3UT+A&#10;vfoD6gDI0uup03pN9SfIj2+G8+NbYDsoim+LS+DbYHx7j/2MQ5nEoIx0lFd+lF9+Ncf+p7YALAUr&#10;wVqw0cvX9gvabvAzOAKOg7P205rNcVqLBSVBZccf2j3gPmCCViDRkYU3M7LwJkcW3ujIwhsgWVoK&#10;SAOThIPaO46D2iKwGqxH3FeYb5uPfdpPeIPjkiPU+ENvtFX8fnkEWAqud/whMcpmaw5upvGH05d/&#10;b3z88g75bnksxk6GAI4/uK3xhxXjjfQlow2b15sPpUg4mDvdPcFgvL9LVXlJwukpPY24Dycb9Q+0&#10;MzbfPsPnzQ0fNl6e/Z7RZkYDo3rpj4xDF+80Dk1davRPLGVMLYq+54ooo/lE/L5+lYvuZWO2Yb4f&#10;3aWG70f+1e5Rg44j33R3/VPnxNvO5DMZHtXPYWK97rgPbxW/PLuSieW7q5euJrbvqS5e+0Rd8dSi&#10;DcS2qGbIf9E1wd2G87l65H8yqBt/8ZTEWy41vLP0TwJ9/r6uEh/obRefkfhAp698TuJDedSgvpIe&#10;6E61Bkh8oOufGiTxNPcnb1+UdJZT3KKXmF/Mcv7f3sNQPqvdh24dYbL8aR6PbWde8ZnHae2OFJR/&#10;KdYPn3k8p74+luVrjOqXavJ4W+7/yHgsr51Bs36g3nC9PjePnmiyPtGsf/WPvW7WHzNJnH7He0bl&#10;r940S21dKp7QZyPrl2l5c8OvJGwrvCNPY38k3XL/pQckTNvGvWUGOj3liMQH+lCbUxIfyigvSb9W&#10;35ltM7k9kXrzoQKSP5S7ZuqSfq3m/3Tk9lyrp78bK/P/p1x/TFFZfyhzv1i/WD6sl5ZZnqyvtNRj&#10;mPWbx4X1nuZ5QPP8oHm+0DyPaJ5f/uZ5yTDPa5rtAs12g+thO0OzXeJ2/PiPFmK2V3L8vK7c0pBw&#10;MMt2b39AlsP2jss/NLVmULN9ZDrbS9bXNp0SJMx2lPFsV7letrMsP7a7gcZ5j/34je26yfYa5714&#10;+j+fEPdf+ndJj5neXWz27oP9P24catNfnPzAoDy9qtAwSR984hVx18yxshzLS75IlTDajWsy5+d2&#10;W+Zye+TfbeRlXp9u3T3atGyLyuD10OT1y9+8rnG7eZ2zfGd2Msr7I4Pm9ZD7x+sk2kOU92SfWS68&#10;vrKcLPP6zPJD/TLQjopZvrgeGTszOmJ7HjNY7s0nNja6JjzC427c2dbEeioZE/o04fE0To1q6HP6&#10;Ek2OG71qWV2Wr7vU1prcL3fyweo+Y/sl7G8ed4bNIgnc7iucfkclLK+v23JMo3ISprFdblw/rjDW&#10;79rZN57bEeC+3nCOWQ+xfNe/w+gy2riea7G0e5jRMpfD/adZboxnedMsf7ZHPB4873i8eD7zOPJ6&#10;w+PK61Re5vWQ6biOi3ndlPkvpkuY11PWE5r1Bv0oA+XoM6+7rF+Wrf6gz/8XxmX+w798gKGbG/q7&#10;84sU/pcvxmussRsrzLGbhPysxZ6PNXazEcF0la3lkE+lKw/vwzOVUm+raGGSKqImqHg1VpVWr6iK&#10;aohKUC+qmup59YB6Tj2kuqlHQDvQTXVWg8B4hN4C08F8sBBsVK3Vd6ql2u3Hz5gmh1RTH0cwbXEc&#10;0xZnMe3PRYQtbLjntdAwreF+ODetEW6nnHpn8JwqDIrpz4MXVSlhiCqvv6KqCGNVNX2CulefJNTV&#10;31Z19Znqfv19obGerhrri3D/vgJsUC30TLAb9/LkZ3AogCMIkxNCIuzhHGyRjWl/btET9bxQSA9G&#10;NOL9iUM4L+KRnhdlkH49VML8/sTrLbA99wvRel1s672gGvalCigPSoFioDDAMKKgwReV0o+DIyoa&#10;pRytf6fi9H+AjV7WwjlE60uRZyHyz/FjOqbfUrfor8PjwSDM001VQs3I6x1aphOeS0WDvGPB35M3&#10;dRdGdR5QL4DRYCrCM8AH+kPqE7AsgPUIbwV7kYccBFl5cBDLJHv1+gHUxCgPuVtt0xO8VMSySwub&#10;9Hi1SS+i1uO9gc90JSzT82GbSLb2gX5Omwum6kfxzsFhvHuwH+8h7NH66ju1Z/Vvta5ChtZRz9AS&#10;9f/RWunrtObCZ7AHE26kL/PRQP9EI7WFD7QausV7WlXd4l1Me6gEXz1TMU9oyiCNVMK6K2HbymCb&#10;y2D747EfcdinaOxjttqPZ19y8zPCO0Cm2qNtgTeow+Co9rk6KaxQ5zSyCG0nCTX+xPcZngX8Hxyj&#10;wfWOP/H/X0aBm2n86eLlO5sUtn0t409NC9ls9wGOP/F/ifDTvOZEc8eO7W5/v758mTvenGBabvnW&#10;FAnTB9uNN4ud6veX+PXltWQ5/v6kTyrWW8udl4udOuFiel5++ZWxkh6Z+7k8+a60OWU099d1LWb5&#10;xn2YIv3XSL1vzSuS/2r94bZkmS/QxzKGSnykHnlqsOSP1CVv84yB5WWWH9PppY36X5ObPdtH5gvu&#10;Ey5PfGgfmNgT859w+Zv1jGF/D17ZXcL+Zn0vvP/vXL+Y5wHDlnmeMEwvUJ185nnFMP1g9fZcf8Te&#10;9URbyU/fNVYZlvsOe1zCdMu3ihlq3iPidzMf9rnvvNuNOmdNk84s5eL+GJeeuw/b0cqotrqWefbA&#10;08bpe+4wp9uSjdQnb8fyxhgVRpQ31xRKMx77toQ46/yt3D/DcnLZIhKON2N8/rnMu8YnfRwmbU7R&#10;cnnfmnxY//tGs2fxv57vXojt/8FA+RjdXOuN8vd/bkx6c6Wx5MuNxsYDi8Sn7/nAaNL8K2yXxxVG&#10;zJawv1GO2L63DX8n43+DMhzKaCeMru1/xHYGN84zSbeMeirhazXqjXH2wC+GZRw3CYcyjpOkW570&#10;Zj0JhzKOm6RbxvGS8NUax80Y3fN3Hj8D9dLnkredc88ffMGgp6NLheMmxvFyox6aKH/32YedJrbP&#10;PXpHERP5XKiH8CBXsfa3Sdvxc5ky12wuh/Nfvc+55h8oL9sTibn9zBepsT2SP1KznLh8f+N8lHAw&#10;s3wZH6l5XJg/nHkcmS9Ssz7U63mHea1mPeT812vWby4nUvN8Yf5IzfON+fOyDc+IMZ3m+Xs15vnP&#10;/Fdr1C+Z72rN9ovru1qzXeR8N8psl7n8qzWvC5yP1wtazftGjhevIzxulheonyVsefDKwxLOyzwf&#10;eF3yN84PCQeztz0x6GMZl4Ka1zu2W57rYGjjvDLZToYyr69MD2a2s57rbzGUJ6/HxUxen9kO43zD&#10;dbuQuWpB6aDm9Z3tNq/3ltme4/xif+IKd3M9yP6HwX4Lr8uox3I9Z3+J13Wa133L7H8xTLPfwH4e&#10;jXqcy+xXMp79Ucvsd7Df6m/UYwmHMvvTzB9o9tMZH2j27xlPs7+D+p7LvK9hPM1+kWXeB6HfZ/D+&#10;iP0m1GPpR9FLvmwiYfavGLaMeiVh9ts4H/t9/mZ/0LrfivjduOt9bu3/+vz/nvHxG/qOX5cojFX4&#10;jR9bYY551cPvTlkfa/zYxD18l6hUrYOQAqdobaOGR8Bg5PHQCs7NQIRz0xzhK+mDuBwMTIemh9Yo&#10;KjgNEB+K2kizqIHpYFRFfDAqIT43fRDuo5XNgxJIy2EgpnMTh7CHwbCHGNjDcE1H2es4Bh5S4VQt&#10;n5AGp2nZzslBOY/4885pwkn4pHOWdhQcFuZp+53ztB+d6do3zhXal87PtaXOzdpCZ6Y237ldmw6m&#10;OHcJE+FXhb3aKOdebbiXl/B06LPOLC3Riae/nGe0Rs5/ag1AHedloQbsoYCq6vRQCfanrNOh/CmB&#10;MIkLQ4yzkCJ6APkQJpccuTmPMDmZB8cct+JJ0pLCYUc5ddhRWe0Hexz3qJ2OOirD0Vh96TDVWkcL&#10;/OZdqzxZi/RQfImnXoORgfhgfIP4YOxEvIcOcA57MB2M/YgP5DDignEMT+TmxUmkh+M88gQj52lf&#10;66lfj/M5u+DY+dMD4R44xsGJQXwo4pAWihJIC0VZpIXD+h6uLJ6566E87xgvs567Q2NqtaPdMW0t&#10;qxKWG4oGSDNBK+x7opcOMOlyBR3Us04PfeAcEjGdqAb68ZKzlRoewChnC+XPqwjnYGLaVBPBFGdj&#10;Nd15n5rjx3xnHbVQuEctdeaw01lSZeNcj4k6iPaL7BVKwCWidqFt3IU20kNVuIawHW2whwawP40Q&#10;tjAwbdEc082jMnEd8dAWbhu1WegQtUHrEvW51iNqBVgM0r3Mg6chbbKXNDgt5Nh+Oo4Zj9tm8CK4&#10;3rF9/i4rf7vrZhrbz2e7vcn5y1/I2P4W1OvPAcf2a6A8+On+UqLZYlFlw/KQ1+qb7/yw3L1aFZLx&#10;mT0nnuEzc+68zPyY38gceMp9Mv9DxtKndQPLcb/2xlbj0WfOuwJds/J3iH/RRXMbklsclLDH510/&#10;rtoj83tt0Jnt5xj738JzWNsXc/nmp02/MEbfGWWezP8Po93ZQma1dXiPaFxxc8+J38SvVrhs3LUu&#10;zkxurkymZ+LdquivbSb3D9tppP3S3OT6LHP/uZ6l4wZw/41XKwxHucwzDvYZac4rNdNY3GEUn1Uz&#10;+Nt67c6mhXTR5BFYT7IsJ7lFF2N27c5YXm2jQOJTPvuXd7i+fUCX9Yb2LfnssaHlPJtghdm3nMQD&#10;5f1YbWIZhNs7q2qlnLr2rqNSAFW1qY7a2puOBlo7xyyttY/3tZaO97WmjkXwIsSnIz1dew2sd2zV&#10;tjq2az/gifG9jr3aQTxNfgYURN8kFv2UeujTtEff5kXnIt978C9imxdhm7mNxPpY24ivsmxj0S9a&#10;5EzTNjhTtEznMG2HM0nb5RyQi83OHsjzlDbJ2VybIBjaWKcRsm15D8vtDNaCvuB625ansB+Pgpup&#10;bSnw/9g7D/goqr1/LyW7M7OzGJQSLBQBqVekqlzAINmZICoohnZ5UcqVoqDSi0KQjhGBSxOkBQli&#10;AgIqARFvAGmCIIgSVEAENDQBaQoI/+/3tzvJ7rKbbAJY3v+7n8+TZ06Z2Zkz55yZObvZY6uH373d&#10;I31LAv4fKd77f/OVvNfPkpgb7PPvZhjheF3hSZKProg5yCyvMBIkTNfAXGaLBw3PlWPbD5D8oVxz&#10;S1ejHuZUs1yqdhsJa7MfEZ9X/mkYmKvt8+/uEK8wdKMZ5nqLbf+buw3miCtV+xt3J8wdh+27+2OO&#10;OsTHvI458FAlbMn4P06mn5+/weB6Bua8pdtgbsLcOJm/Y4T9nIq5HXcvmGe8gjlBtdmfZZrvxTBd&#10;pNvOsIz9knyBrmT7QeIDXXPLEYmvP+W0GMeZae5PpSk2M8tnYxYPKohwlmuiz2aYRn1w4/jF9atG&#10;itcVLuLn2AvFuT03yl28e0HZTPfAHJ4M+7rt6xUkHI5LYm7PAz2r4P1S3c+2qmZuO/GV+3j9muKX&#10;yt5/jbHfbtQD7v81HvRzA5PnxTJ/v5Xh63EPzrWJ7fxVjPov+5NX43zL+jn5/HxD8oXythOY6xPl&#10;EugkzPnJ8s/JqE+SzzLbFdcLxzz/zJedp2KOaabn5GGYk5r5fM16h/psZGf2G0y3zP6E9TYn18Ac&#10;3cxHs75bRv2XsGUNc6WyXbC/ssz2hPZh0Em1D6P/KWtOxJyoT64txfZgsH12xRymNPs7ttu5mGuU&#10;RjtAP17EZH9ID6tc2GR7Zz9Jo36b7AfYf9LsT9k/sH/NzuyPmR6upX9Hfpr9Urj2XG8Korx43Qnf&#10;vH4x/80yr6fc/h/tIpi7k+/7R1vDnKB837+Seb1jXxRouS4iXq6TsFw3s7FcZ5HO6zCPz7ZrrcHy&#10;PdAzOfO+KadnhP9lw/YBjzzhH90wZC0SbYuPxH1QQXDlypWr5WCCu1N+BdD7ylrm10TLAwyr23jb&#10;6nsf/0+EFXAHiASbkKmeI+v5yArzueOLAvjjfVnPHicQ3qTXc2RRB8t1HGuF++D7HB/rlUNQHvG+&#10;lHKk6qQEuA0UcizV8ZvPOr4brl+wJ+mn7XP07+2T9V32Mfome3+EmyCtNqgWgihs75izoeMTZzth&#10;BbzC2SkI3RBn8SKWLfpgeRAYKnziHIXtjHJ86kzwMhGe6NjsnAZmgXleFjq2O98DHwlfwR7S4Gv5&#10;xrnB8Y1zq+N75w6wO5MfnXsdWRzEsZCMHDmNPDeCC9hOdlxGeiD59QyHLwrCFi79oCMQjME5SFRQ&#10;9iLen5IIB1IOcR52Oyrp/lRDmNTWd1xDXcTV1bcK0TAx9A2OJkKao6We5uigf+Toon/o6K6/5+gF&#10;+usLHYPBcH2eYwx4Q5/lmAym69Mcc0CSPtGRHMBShIORivhUPSEoHyM+FGuRlhs2Ib8vddBuI6Xt&#10;YrwP7V3GFbzPtIjOHBN+UPL4r+u7Hd/lz/EeeeVLrHtjGOVI1y2GYnkQ6BPAiwh3w/u1wv6a0neF&#10;+u70Khz/82AbGAJ8+06rT0V0vE8f3BBh7ys+c5l9MB8m30IZjwd/pzGQK1dbY3y1qPx24FYcQxrg&#10;+GoROOgrrWcMx0Ztab/EPDsw3W2LrON2FK9s2NJ6ytgpzbFUGmOkhm3gYhn7tJ24zTPGWbOVeVdl&#10;pxnfZaaMZcYf3IsxzlGmZdvjsyXddq4H0lcamR52B8ZKGxu2Q0kYW10pv0Mt+3ft1famjjFOc6E9&#10;4bf/rTZmhdnGOvkUmHUNvRVxs1zd1Ldd8epC11T1Pdc88A74QC1R6Au1V6Ezanqhe7RutzynVYzM&#10;EF645R7tYqEfVDK40Dy1SKFB6jRXKzVUPd6D95gMCqDuvQdfbz3eWhz1APyd6vGFq9GNXJjjQMFv&#10;YF4uht8OBazHr7Fx4tVw9FhzzfRPTF9HrPnYfClxtNn4p4/8nODC3N6I/6Jmqjn345FmkTYfilvF&#10;vy+ekbTU3PH1cLPsmUXiZ0ukiN996F0z/+lXzRoJSX7us+xtCQd6ZXqiWcM51LT8+5U5Eo4uP1s8&#10;vMlM8aaXZpifPjLY1Ke96ef/HJpslh8y0NytTRLfXn2iuF3L8eLEV8aZI97va1r+cV6ChC1X+mys&#10;hLufGm0e/qmnaXlpsVEStny23ggJ08adL5gPdBzm55fHDDWTmj1nDnl6iNiRMsh0jOhsjvu1n5+L&#10;untLmO68sqM5c8KL4nL7njc3nnjaTKncVVyz37/Nine3NVetay9+OLKdObpFK9Py5rZtzCNjnzKf&#10;WNjCbPzfZuYzDzcVv/Ctab575lFzcO9occSaeqZWsTHOX22zW1s3ztc//PzuQ5XNLeMb4nzd4+eV&#10;6XebVdbXN6PLlxJveukOM+G3B82mnxQX79aKmMf/Ucds1zJS/OM83c/dTykSph/tUAPl6vHZehES&#10;fnlMPrEj5ZLBdMtF3WclXG7fcWPRlHtxfF+LB/dOM1xbKpuoX2LUB6PH1Xt43sU4n8a2mmVNnB8x&#10;yt+o1qWUiXIVo9yyNcrPeOOtO1iOYpSfn2ckVZcwysXPKAcJ47iMk18Ux/t7jP13M4x24m4WUQSu&#10;Lsb+xDDM9ljDmY/7FxPo8kMuGoz3+HhIH/7pF+Q7HpPU7Jh40ZTFBt8P9djgfuH8IFyd+2XweE5+&#10;MdXN8uB7s3ywfgzLEfncaO/wcqQfN46M3eXmeXgpUTF4Xrk+zzPKm9sVsz5w+6wfNOuLZdQzg/WJ&#10;Zn1DPeV+iFkPUe+NBNeDbE8G66dl9AMG6y/6HSP93JNi1u8lD443WN9p1n8ch8F24Wu2F4bZfixX&#10;6zJbwsGMcjAZb5ntsMfVJMMy2yfDbL+WWb5s175mP8AwXWX9aoP9R7e26w32K++e2YpyGy9mv8Qw&#10;+ymUb6bZfzHs64p3f2ewn6PZ73VeedBgP8jzzH6S5539K+sH+1vWH/bDtKdfxvgO+mucP+nXC/fQ&#10;0R+kofwizWX5Npisfy98u1Fc5cPNKK/i5ttdPjc99X+7OP3cTpRPKXPy9l1+RnuUsGtYekizHW5u&#10;+41Jj6zzXVA/HLlP4sMx2/mVI/tZ73LtVesOyHq5db+ZB2U9X7P/Yfh6XLPfYVk/O7PfY/rNNvvd&#10;k81+kn74Zhj9gWz/RpnXH+5nKPN6xfSczOsd81nmdZHh/3PuyoH3FSy3v5JTKh+R/bmZ5v0Vt58b&#10;dyl4TPLfLOO6LdsP1wdSf5b8NM/fzAmn/Nz6uV8kjPsA8c6S56V9jPv1gp8f2fmbtCPLuI+TsK/Z&#10;HteN+F3aJc32O+Tpq36e9ZYtlv0EzX4J94ex7P/a9M0fy/72gY4FYtn/07yuFGtWMJbXJ5rXLdx3&#10;xfI69mUleyyvb0uLOTLN6x7D9BsFlEzzuoj70lhfN9mrSthypc80CVt2pDolTHN7gcb9ksTfKH86&#10;3iXbC8c8bubzdeIrhSQcjll+zHejzPMS3+0WOT/hmOeT+cI16wHzW2b9YPh6zfrG7eTWrK9cL7dm&#10;fed64ZrthPnDNdsbz2tOZjtlvpzM6ybz5WReT5kvlNnvMD07sz6zn83OfP5leijzOZnpocznaqb7&#10;mu2Xz9/Zmc/rTA9lPt8z3TLHA9hfhDLHD5geaI43MD7QHK9gv2SZ4xwMc5yE5rgK+zGOx9Acr2F/&#10;x/EcX3Och2GOC7F/tPx983HefhO/HYF+lf/7xH42O7M/Zrpl9tcMhzL7d6YHmv0/43NrXj+4Xk7m&#10;9Yf5LPO6hOdLjkPI+BiveywHy7westx4X85ytMznEpYvn3MYz+ce5qO5PT4n0XxuCmY+XzE+0Hz+&#10;Ynyg77xzh8Rbfubh7RK2zOc4nrefxm0R8/mOYct87ivcI0GeA319vsKnEm+57uNr5fj53MhysBw4&#10;fsjwn/HZNoe8rx32Dv9z5j8655/8k2h/9OH+Se837KZ+dyARn3sc9/ncwwrzc49D+NzBelmfe/RE&#10;RKLrJ/Ut1wEv38Ffq1NdO8AWsEGd4FoFPgRL1ATXfC+zYYvp6kgXmQTeAGPBcDXeNcRLb3WQqwfo&#10;CjqCdmofoRVMmoPH1BeFWJg8LHRz1Vc93K92ctUAVdWnXRW83A3frbZ23QmKq81dhYGuPu6yg3xq&#10;rHBJaeQ6r9R3HQPfK/e7vgLblRqu9UpV10dePlAquN7zslAp43obzFLucL0J/qMUc40Do70Mg4cp&#10;kcIrcH/Q00t3uIvidLUEphLhqgOqKFf1e0Bp5aJ+ByiqnNUjgTOACOVnndi8XHT8rJ/zchI+6jgi&#10;HIL3OA7qm8EnYIVjI0ysz7o24vsjn3g/T65onXDYOuf8Csla5F+rrxOs9dZivXXe9TZ5P4/h6tZ6&#10;ybLeOnwevs6xHIzFfnTQTzoe1S86GmK/y+O4FBxfEb2KUkJvqOB/IZX79O7KP/XRSkN9nGLo/wGz&#10;lEf1t8FC4Qn9PeUJ/SOlpf5fsF75H/0zpYO+Xeiif69010+B80ov/RLIpw7Q7V50uLAwGM6iOJbJ&#10;nepw4W64gjBWr6p6qA/XVyfrj6nT9ebqHL0j6Ap6qElCb9hDsj5ETdaHq0v1sepyfbr6sT5fXasv&#10;UTfqq8AG9XN9h7pTP6Cm66fVfXp+7aDuAC7tiB6l/azfBSpqZ/V7vdSEH/Tjot5Au6jH+NAYy9dy&#10;VX9cC81TSAtFa6R5iHC11rLnaaT740Q4t0S6Omm5oRjyh8MdyOdLGYQDqYA4UhW0Rn31fCeLtTir&#10;HrNqM52wX1wSwVTPy6rr/0ZfaeX5q7gG9vfG0A3byR33I39wXkB8buiD/MEYiPiB2K94LyPg18B4&#10;nKcpXmbg3JK5mZRxJaEOJKFeJHtZirq0FPVvOertx6jPa1D/16BNbUS724j2uBVtcyfa6G5hH7xP&#10;3yuk6z9oHjJgcsLLGfgM8lj8iuVwuIJ813IQcR4KOA/q13IEceHws644g3EW8cG4iHhyNQwiXIoz&#10;FE6khSISacEohvhg3OEq4AykDOICqYC4QKoizpcaCPtzBXXKn/oI+9IIYV9iEfbwq/a4y5/mCPvS&#10;GmHytOuMH50QtuiGZYsXXSc00gfEg5GuDC0BTHD9oE318hac6NorLHLt1t537dRWuLYGsBFhsiaA&#10;jxG2WI7lUCxFWiDJiCNJeM+5eP/XvIzAvj2NfSSPY39j4AaIa4B8D4KaPtyLZYuKWLYoi2Vyl5co&#10;bZHrVuDy4tDeceX3cll9x0UuqImu016Owx5CfbcmDd33IPAdWAqu97s1NtxDn1X+Xt+twdWukWr7&#10;QL5bcx/2vRzgd2t+RHnw1WEwfguta33D1/EHqhnr5txuhrKtzd2STpdfh9/62VkkW9uaOIyRh281&#10;r/GoM26J93EG//e3f7o7lBvj+2e2rqvdoZyM/7m1tUl0h7L+QgFJFzcZ5Q7lb/E/vDaki/u3yvSs&#10;zhcMG8Kh3CHlpIFycYdy+dM/SXqgM2p/j+2mx4Ry8sB0SQ/lHvwfZKzv71Yx1Qtu5v7m6LP4n2bm&#10;S+X39sLwQPwvNPNZrl/8XQmHsq1toqSLWfEYxmvdnOnZeuThiZIe6MaVX5P4QOsvDJN4P2M/Z/H7&#10;jNm4/OnOkm45md+DRP6cXL0gvteIfJZTX39QwqFcn9+3RH7LaGcS9jg9JpRR35EvPSaUUR/dTA9l&#10;1BtJD2WcdzfrbU7G+ZJ84RrlLvmDWtoR0n2McpNwuMbxxnjWz6v7edeH0d6xn3+IWff5fqEs+4F+&#10;TI4P/Z2nPNK5f24b+ksx+lU5D7CcV/THUj/Qn7MexZ96JNOsjwyzPvua9Z1hbM/PbD+MZ/uipf31&#10;R5vwtGPD284Nb39hePsPw9vfcH9Yrw3p52Ach4RD2dvPGtIfI7/037D087DnetDKcx1BmNcd2b7X&#10;OF4JW5brGfIF2tb2bsmXk7kej9v3usjr5J8xZvyHD0oOu7n/y1TWabPtw/N1HVT+SGCF+dydwoEo&#10;78t67j6EcFnnnoi7/NiF8K6I4s7tAXwWcavTYj2WPejOtAhf7M5VEb7YnMsjfLmkLY+4pC314xzC&#10;57QU4STsy1FtQYQvhxC22KclRviSjrAvXyLsYWbE59q1bETc2iB8jDiyPIAlCC/RpgnJsC/zEbaY&#10;jWWL6Vj2MDNiEtb3ZRzCZHQQhiGOvBJAP4RJTyERzuJ5LPvyLMK+PIOwL/9CWQYSh7hgNEV8FilY&#10;9vAIHIwYxGdHA6Q3wHnPCw9gPV8aoE7FaKuwH2nYr/XgMxzDZzjWXSiPfSijg8Ir8Ggv4+BJXjDb&#10;Jc7XQZy/DJzbDJz3DNSLjIiN4HOQDg6BkwGcQ/gSsDkzUOcz0A4y0C4y0G483AWTsj5UxHIgZZ0H&#10;kWefEOqZax7aKsfY3gdPg+t95ooshP+nBH+n/2e4fLVYo2K2j+SZKxqfvdQCfObq6/2spXRVu5ny&#10;0AfuQKe1yG9G1p7ivsb5fzckHv7xqRfdtlbnMp3yUC139KITCJ+Kic//o5/TWu6TsG3R18wfE51/&#10;uzi+5Ua5R05L+a/Yln+Fn6NbLpFwfMo7fk7LN1fCoWxr+aZnOwGOTpkg8Tk5Pt9Yz/t5ndbiVc/7&#10;5WBbqz6e9w1wfH78xjFeoWxb1MKzXhCzvJhOx7c0w7It/wOSLyfHp1REPpyvMG1rWULyBzPPP+Pp&#10;+Hxa2GY9Yn4a9ckdrlkPUZ/cOZn1m/n8nH+FJ+zjxo/sdKP+uXMyygvH+Sb2M29eU81hcH3LkbWL&#10;STioW/Vxt6tb3sB5dF+KaSRu/MiTBsopplabIeIuy8bBfWJSU2eK29Wd7+eI1SkSxvGLn1qLuWzx&#10;uhSzTpy48TPxqa17xNOaHpB8D+3MEOM4xa/vxn0z3sdjvj/GJbBfPXpgHCOIcXwS72ccj4SDuOhp&#10;zWS5+Bnno8uyQtiO1ziPEoY/7nWryXpDs95JGPUY5WiyPvua7YDhvLjj+RKyXjCzPTI+HKem3iX5&#10;8mK2f21AGTM3Rr2R/NmZ/RHTw/GySxUlX24dsbqqrEezf8ytWw++T9bLzuyfmZ6d0S9Jel7M6wHX&#10;y6vlepPvATO3lusY1gvXcj1Efsu8bsp+e83rq5QTrrdyXnD95fnk9TjQrBeMD2ZexxnP6zrrpWVe&#10;91m/eR8g7QX3B9LuApyG+we215DG/QfbOe9L2B+gnZvsN77/2mWyv8nO7JeiUwqb7KeCmf3ZnKFF&#10;TcvSz7UsYUq/B7MffKbqXSauA0ZavjIm+8dgZv9Zenc50zL7VfQ7vJ/yM/tfxvv6+6FVTfbTlqNb&#10;3mey/6ZxPTPmVK2F4x8nXlNtFPtZU/r7ADMf48M1t8/8OZn7xXzhmseH67YcZ27M8mP+3JrnY1rT&#10;9nJecmOeV+b3nN8nc21cZ3C+cR0OYdYrtDepX2gfUv9Q/68x6y/qs2GZ9Zv3EzTvPyyz/jNs3Z//&#10;fzHm84cPMuXwhjd5DKoafi/yqM8YlBXmGNRxxFsvawyqN57dqmlHIypphzIpi+Wy2v6IksKeiCg8&#10;x9/qxQU7tG0R+cBldVPEeXDKyzH4sJf9sC/fIGyxC8uBbEMc2RyEdYizWI1lX1YgnMU2LG+LWBaE&#10;FMQFskDdFRGMuYjPYg+W90TMCMp+xO+PmBKUQxHj1UCOIs7DWNjDSTiQcxEj1Oy4iHRis/syRLXb&#10;B6iFQTF7b7UCqGHvodYHjbzEwo+D5vYuamvQDnQFLyCuDxgI4oXe6ghs5zUfxmPZwxA4iynYBw9j&#10;1Rl2Ml6Ya5+hzrXPBQvUBZmkYDk0KUjLYhmWr2UZ4kKzQk21B2c14v1ZjfC1rEVcKDYhbZMddTEE&#10;nyPen80I+/MlwqHZhrTs2KWm20PxDdKCsR/x5DC2TU5hn9Bu7ZdxnPk0i9VYzsKBZZeWKtyqLbNH&#10;aSn2ktqCTMpqc+2+VNJm2KtpU+y1tPH2utprAYywR2vxPgy0uzXSx95EewF0tT+hdbK30Nr50Nre&#10;ViPN7R20x73Ewh46a43spLtWH9xv76XVAFXt/bUKmfTCcjC6Iz6QzogLRgetDN4zOG0RH4oW2p04&#10;luA8gfgntGIhaaIVRplk4dacKCs7ys+WSV3tYgSppZ0DJ4VqMPvyUGOYU9D5twXvgB7gescw38G1&#10;g78v9HcawyxoG/7w5avF5beF0lEGWwHHMIvCma/HOsrvQdh8/OSvuvny2xVNbXcvs8ajvxmWp7fG&#10;b5g/dtA40GYR0t8xznfJMLc99lhQL5rXwHi72VGz0qUCxpMPHDcLJ3Zz20r/LO/10l2z8P+X1YwR&#10;VVrLdizzfQsnHjVeWv25UbcZviPCF/cryD9c4Nbipn7fPqogfnsP9xd1sAuRwArz3qIisF7WvUUB&#10;REQV3KQdKdhTGxpRXbPWG4r7kOrYDtcj1sta7xZEzIsorZWwn0Mv9akP/0XPtRA92Dj0Zv3V4xEr&#10;1dYR54QjBe/RlhY0NL5fqPrfENudClj3F4Hrrf8Zd+A7WODvVP/xi0wYw78sY/hR2HcdsP7beLLw&#10;Sl620Mjf5E0zmAdXmyHxdFzXpcZvt80U9/51lvjUd3NMW+mVRvuxSeJWzd8Vf3l/irjpnYuvcfLX&#10;acZntiUm7T681M9pm9+XcL3FH4pTJ6aaca9vMizX6LdSwpWiV4vfLvdfcSl1jWmL+cKYcWKteMLy&#10;DeLRQz4TF+i01Uy+uNu4WPULcZ/CO8Wnzn0p/umT3Wbc0v1Gh3l7xK2f3yve1Wy/uGntA342rhwy&#10;bV1+MlYkHxVXbn1KPL/+L34uffdZCVueYT8vYcvFj12QMJ1c8qQxcftv4jHTfhenLbHFxn113vg9&#10;MZ/4n5Pzh21bwhWD+f8sx5UpYMr+5tLJl+2yXri2pWuSP1zHvV/Is19hOnncrZ79ycG2bsU8++F1&#10;nPt2z/uE6eTSJT3vE8K2y2U824dZHxgO5rjd5SU+0MnLKkl8TraN+4dnuwGO61rds90gZj1Njqlt&#10;hmNb6QclX06Ou1RP8tEFX7mK/iD6L2M5TuzPX9WsFywvX9uWxXjO6w209C/Y3s3ygFEFYrnfN8rL&#10;BxSU7d0sn30uQrafV1dvZ5f1A/1CM4fEW170sCLho7VUccUKWqZ53p8t4ZTzH8rznLqk02xfB373&#10;d6lTLokPdNsfCsWy3aZviBSPn3mbuHHvYpnm9kY9W1zWv9Fe3ypKtpsbszyYPxznb1JC8tGsd9fj&#10;uNdjZf1QTu7yqBld//bYnGyLaSb5cnJcqackX05OvtjS876wHG+AbV//y3PcIRy39GnPceXg5ISO&#10;nu0H2Nals2f7AY5r9Jycp5ycXPIFz/n02naxp4RDOe6rvp766HXykoESDmVbwmBPes2hJut1XJlh&#10;frbdMsLUXy0am3x5pDju5Ulm8+RbY+N2z/e0i/ULpD3ZsjHbHdPzarZrrn+jLf0ItptXS3+E9a/X&#10;0r9hOzTL9XrNfpPbCebkI/MkPq+2XZ5rSn+dR8cVmiPrh+vk0rMkf0621XzLlOtQDo5zT5d8OTm5&#10;5TTJF8q2blM87xdgtg/uR16dPA6/eYL1b5Ztc8d79vs6Hff+OM9xXqeT1yd4jtfHvF9hfDi2pY+V&#10;fHl13NHRcr+VV7Nf5P2ar3l/yHBuzH5W7ithec7JhXlfzn47XPP5gvmDORnXAXkeD8OuDy6ZzE/z&#10;OsLn+WCW536kW+Z4ANcLNMcNGJ+TOe7AfIHmuATjc/Li3j9Lvprjj4s5rsH16m3M8POaH36UMMc/&#10;mL6lxEE5Po6P8Dg5XkJz/ITmeIqvOc7C8PPffGXy+ivjL7CMx8CDY7eZvF5zXIfXeY4f8X7guTWJ&#10;Yo478f6B41C0jE/h/kJ/dbLJ+42iKydgnObpTE/f9YbJ+5lSp14Xz3MmYLynJa5vYzPN+6VFD482&#10;6ertRoqXDxgu/ufkV8VpS+LFY6a9Ip64fQDGlZrhfPUN6hXJ3ST+p09aYnwq1nTNiBWXUhuKK0XX&#10;N3l/WaPfg36ut7i2POdadh+ubvJ+2nLTO++VcKvmlf3cfuw9En5uzd3i3r+WFA+udke2xv25pAca&#10;9/UYt3vQDPT0XfifRsTjeixGf2R6n/v9jHpvMB71UYz6ZHD8APVFvHfUt2KcfzHG5wyOOxTb+akY&#10;43tinH+D4xg4jwbHO06da25wXAX7K8Z+ZJrjL3g/N43tujluM+rZqeL59Xu6Oe6DchUjXwzHixAf&#10;w3EmmuNVNMfLJIxxN0nHuJyEMT7oa443cjscnxRjfFS2757OfG7UT4Pvbxn1TsKWMa7nZjrqu1vW&#10;++p8DMdjEY6R7cHedIbdTEM+A+vFbCnR0cB5cKNeItzXjfqL8EpuD+UxHdv70M8sT8ZbZjlzvWyN&#10;/DwvXC/QPG98P55HjKu65bzieOQ8w9hfA+XL8cxM47wZ6I9NWurNskoG6xHGowzcB2caxyVhtBuD&#10;9Y+W+um1p/yKs/0arN++Zr1neVtme2CY7YNmu6HZjoKZ7Yzx0t6+6ptplDv7JYPt1ddsxwxLu4aL&#10;7YzhdcSQ9g4X6PSohC9WbSZmf4DrsrF31L/EOI/iNT88a+L+hvVGLP0M6pH0Q9lY+iukW2Y/hvtR&#10;lF+CmP0fx/XHz/yPWPpJhFFPJMxx/7x+J+gv/dtfN33n/u/XxPDR4/+G17Ai0TdvrrMkBfOu+Pxe&#10;mRXmZ6Bn2aF7X9bnoPy8NEmZpSYp84QUZaGaoiwGH6hLlfXgC/A1+DaTVOWAmqr86OU4/Au4oK4W&#10;focVbbVSCNymrVVKgHKgGqitbVKigQGagBbaNqUt6Ay6g55eXtF2KePAbDDfy7swWeLlQ/hDbY+y&#10;CmwAO7T9ym6wNxPrs+D9KJO93s+COQ+89bLK4C1EWOsdxvrXw1GsH4pTSAvGecQH4xLig5FP3asF&#10;4kAccYXgVsT7EoVwlLrbj5IIW5TFciCVEGdRDctZ7NBqqddSF3GBRCMuWt2qGTeEHdjOjWQ3tueh&#10;CRwee5EvN/yA/D9kfk+hCdrqD966ye+5WC+rbj6DCOYPTQbScsMJ5M+OM0i3+A3L5Aoo6GyiqoKh&#10;3uL0pyjCRZ3R6u1eSsMW5Z111eqgIXhSiFZbIT1c/gd5g2Mg/lo6Iq4j9jN7nkC6Ly3VLs5A2iKO&#10;8H8yy1knBrbODbsSKw/713qOrExWnk04p8zTIQhdENcF+2HRHcu+9EI4kAGIsxiCZYvhKItAxiKO&#10;jA9gMsqezAhgLsJJOEcpXpapjzpXgP1qPedtWnVnlHZ7AEURzo5bkB4uKvJmR0Gk58QVLUq7ot2W&#10;I78hTxYuLGeHQzujZUd+pAfjMtpRIOfR9gI5jbhAjiHOl8MIW+zHcnZ8g/TcsAv5c2Ib8uTEZuTx&#10;kAFfyzrEZcdq9HPZsQLpHvbCwVmG+GXou4OzQ0vB9eJatiIuiyR1g3YtaxC3RpurrvLhQyyTJUiz&#10;eBfLgcxHnMVsLAfyJuImgXFgjJdh8CugP7bfE3QHnUFbLy3gJ7QZahNggLraZLWQNlb9Vh2ufgQW&#10;q0PUhWCeOkCdCEapvYRX1e7qy6Cf2kV9SeigPqd2UJ8Fz4B/gTjQFDyitlVjfKiJ5eLqE2o+cF55&#10;Qj2lNFGPeTmsGCrZr0QL38C7vGyHN4N14JMAViBs8b5SV7VYhOVE8JZSS53qZQKcAEYq1dR4MAj0&#10;AS8qldRuoBNorZRUGylRagXFpUYCp+BQIxSHalPyqWcd+dSTjkvKEXDIcV7Z5zgFjoLDYD/YA7Z5&#10;WYs8q0EK8k9XTjoGK2eF/jBpAR5CWi0l3XEv8t2L8L1KhFJRuVOppVRV6ioPKA8p9ZUmSqziVp72&#10;0gkm3ZDmj1t5EfEWfbDeIKWZEq+0UEaCBKWtMkFor0xV2itvKZ2VRLBA6A73Ut4HK4T+cH/lEy/r&#10;lMEK2Qy2g13gGx/2Y3m/Mlw4DB/zcgo+Dy4pY1B6Y1CKYxQdFFffUO4CFcG96mTlIdBUna48E8Cz&#10;CJPn1DlKP/AqnjNeBxPBNDAr5PyOr+Jy+gpIBKnger9LWRW/hVD6b/Z7CBeulmp0+Wo++S5xW5fN&#10;1gzwu5QDvPeKnK8CRWOzLPNijOkl8821+l0xOF9Js6g4cUazTuL4Mb3Eevuh4la/jxa//eb4THN+&#10;lFO1pxl0vZ2zxaN7LPDzLu09CVsuvWA5548zn2/0iXjF/vXigi9/Lm4W9ZWf3/rgOwlbzmh2SML0&#10;jq8LmrVOHAvq+DFnJD6Ut5a/JOmB1tvnw+/1FzRrVIuQedNQPuLBW3Q/v/1mpIRpzrdWrOCdMg/b&#10;Lq2azMs2sfDDMk8bylXmcStUqovM/7a1/CDxL2cGi1G+Mj9cjWoj/OzGPJOcNw7lLn7u0FjMo7fc&#10;GLwlQYzzIPPLofzFlY7NlPnoOsyZJ+4zaj7m8dlq4HzI+8+IW5gnL66XLOuF6zVlF0l+nG95/59O&#10;L5HjxHmX42jd9mPZ34mF18p+zv91XaY57x7qA+ctME5P2iLz/1V+ZAe295TR8erX2I5bjPlNjL4/&#10;psu8gjTmdTHGfP4N56vLNOoL57kzaMyL535vxj7ul3vtq9+z/IIa8wO6v+r6A99XjPdxo57xfTJ9&#10;6f4fub2YQBcqlSHx2ZltEPWV249BvZTt0nxfmvtL83i6J57ONI+X4XDNcmL+nMxyZb6czHkZmc8y&#10;9l/Cljk/Y5tVJ+W80Zxn0dx1AvMAzvYz50vk8Vvm/IgMW2Z9L2M/KvWG5vyGLE/Ob+gtVzHbG8Oc&#10;19DXbLcMsz+iOd8RzxPnLeJ55LxDPL+WOZ8Q6wPN+kGzvtCsT8zHekezHtL7Fm0Wb9mwUcz6ynjW&#10;Yxr9mpj1nf3sxfRlN92c14jvc7PM6wa3n1tzviOul1tzviOuF67RLiR/Xs35j/h+eTXnReL6eTXn&#10;S+L6N8qcV4nby6053xLXC8fs15nP15yPieEbZc7bxO3lxbz+cL1g5nxPjL+Z9lwHnzJ9zXmkGL4R&#10;5vWY2wllXu+Zbpn3A5y3qunKuWLeL3B+qr2PT2G/bvL+gvNP8b6E5n0KndTSM0817gdl/mrcH4r7&#10;/thK5rnet6ixeMV+t5j3PZyP6vlGDXidM0svqCO+mF5DvLheFZlXe3SPCuJ6O0uJef/Eeaosn6od&#10;JeFAf9a5iMTTnN/bc/+F72jg/oxh3q/RvH+zLPOD474umHn/x3hcdzPN+bF4X0nzPpPzOPG+lPM4&#10;8X7V17yPZdgy728Zpjnfk2XeF3M+Ld4vc94k3k9zniXPffZ4bNdtcN4pHK+8H/bHzfqL8nNb9+15&#10;/Uz0f8MHYn/mMQzDm9/Mz+POYWw/Cp8/WZ9FWWGOF/8a5LcS+uG57qhWUvlSa6Js0zqD7qAn6A8G&#10;g2HCJm2Mskl7A0zyMh0ms5W12nyQDJaA5V4+hskaYbW2UcliK5Z92YmwRTqW9yqp2kFwxMvP8M/K&#10;Mu2qgpki1Lna/eoMrbk6RXtRHaslgAlgqjpCS/TyDrwIvK8O0VaCT9WBGKEciBHO3hgh7Y3R0/EY&#10;YZ2CUdjQ3Ia0YEQhviTWL6eN1WppIzT817fWQuuttRV6aO21jlpP7UltmGZqk7SGoJ42Xaijzdaq&#10;C/O1Ktp8rbyWrJXWlmi3+1BUW67dAlRtlZc1WkHNYiOW/flV3aldUTOQN0MrCqqAOtpBoR4cjIaI&#10;D8REXCCPIY486aWVthfHtlfrqqVrPbz01nbiuHeiDDyM0LaibLZqc7GfSSAFLAOpXlAHtE3gSxzT&#10;HhzjPhwrOYQyOITyOIRyOYQy2ody24cy3Kd1B51Be9AWNAG1tKNapVxzEuvkhnPIH4pLSAuFzVlJ&#10;C4Yd8dnhRHp2FEZ6dhRHejjciXyhuBtp11IOcR4qwOHwD+QLTUmkZVETy7kjCvk9PADnzG3I44sL&#10;YZJfa+C8oDZwHlMbOb9SGzvfV5s6J4AEMBLEq085u4HWahtnI1Af3A9qqM847wFlQDH1385IEAGu&#10;Kh5+gy3OYvms8pzzZ3AEHAR7hRed6UoWO7G8Vejr3Kj0da5RXnYuV4Y6k73Mh8lsYRQ8yjlJSXCO&#10;USY6ByvTnD2Vec4OyjvOJ7CeW/mHs5JyTotS6qPfx+XAVs/rBnAUmA2GglXgPXC9Y50KPpy8jGvJ&#10;3+n/xvPbjEbnrkbLWOcD2PeqgGOdpVEefMVzfoppy0zL99j6eMOjzHZbZiN+lFkxdai43bB1BsOu&#10;fxczJJ+1PvzFhq3y3UZuk+k089NcX8LYnuTzeb8Jfdcbk6YeMHz9vLLFKFR8l9FoAH5DDftHD3i9&#10;nDh1bxWT6TTXo9/7f9RdYWgURxg9g5T1bmbvrgl6YqtSFaKCimiCIW1CmtyiSSm02BzB+qNJi9Bg&#10;FWKJNk2iaUW4KETrmaAi1tq7Wq0iBEMqR9pYwQrpD1u0QmNstaZqKxZTpU2w7012NtdibgXNDwce&#10;b+Z2vplvZ3ff9+1lb7N/jUX+9vMGi/2qW5vU/pA5DpnjczuZ/fV8qe9jwONmTTpntB892ziWecx0&#10;fO8cwnfnOo/RbeYx2Vwwu+i/e/On/t0yZPbLy7JfbpHarh/jtInhdzIs0kZgbfcU6v2yUHRLQ0wH&#10;6oUhIqIQaBN6jAjst2CcdHNHxGVZL0LmdPigrzm8hkC9U+I67I8Cejzd5nij+XRd7BMDYht82ibK&#10;gHK5Dzjq+FQOf6ptn0Ybo1xukrCVGENiLHldbAKqnbXRfmh/8+GPAWiN+Ab1LuAS8DPwqBqxBRpR&#10;BzxJGjFwf7ajER3Qh8O2RszDerDc3jzBqukZCGs+19Ma3vln0Jpaf6ekqPZZdW1XHsb7OVGu1b2v&#10;+NZQQvHpri/Yr5gaA7sS8tT6GqUxxp0GxZ5fNlrsR1Z24OR8PPsKvla92WK/I3iGn3bkij9+CGvm&#10;fGzn3V1rlW7/STHmw3PNq61dK3Otg1nlVn7Om1byhKXGU35y3LqhMMevexnvkAZj/0rYj/vwaed8&#10;xdjfMNu7Vp5Q2kb/a3rWFZON/W0lNofJlYePhdnvfEUH1ylss0W+OJil+FxPyFo2oQv9Q/DrvGK8&#10;R0ZtT11fj3oslQrkwKmkfog6FGts77WqfPg/nbiu0z2vU+VLigm+PpFOO057b4tWrylbvQ3OtdmK&#10;+7hB+/rO5kLbResW9a7VK81PvCGzHdDakgF/qJvp5suEToWEBAad+UKwi7vMFxIxmSmiMgNIt8+5&#10;vqjM9TXIdD7k+lbLfOAl3yrHhwTWM+ziww3fAhkSJnDK0UL63gikmy8kcsQNnyH2AHqtzmKNDRe7&#10;Tq8h2r0mMMuxa4fdBhe7dm9UdHpbxFlAz8fzpcW2G02z1/laxAZfDIgDHWIdzh+eQ6Np9Gc4D7qA&#10;r4HHodH8v7EnnzCNHu+pdzT6HvT5pq3Ri7EmLO9+VaW0RfOcyjWq/eWLNRa1iQzN0lzCNjSnmP20&#10;PfnYxN1K68pm3itmu2xmbTH7kal55HvbSi0ytZX9Lt2osGhHfvsjn0XeujxT8bScSdbk7pUWuXnt&#10;W4qPHFyvOHioUfWjltOOjHFLbC4m0wfGALKKCeDU2EI/GFNoR67fuzSs+dWn46p9sHm3tfRcU3hh&#10;7w5rUsVxxccmTrHYTuTlKP79ZInFfmTakbFuVtumaqv5t0MqdhTV7lX8QQS/z0DM4DqQjf2TLa47&#10;Y8qkioWKr/b1hdkmU/P1cXHyzdEU/QHavxEynzWGz7fPDXo8MVyz+hrW7XRakx+MiaJgFNjgXPtF&#10;GGeWi2YUBbNEftAQcwE93wBeHOamUVf8huj1ZwEjGtULu8UuWtrrD8sr/jI5AOj54gGc1y52xwNl&#10;siPwCvC6Y9cBu/Uudh2BD+XxQFTGAT3fLfgZdbHr9UflBX8MiDt2F2DnFh8v+KXZ6w+Zt4B08WpG&#10;IGTOCPyVNl7NCHwv8wJJuQLQviexz0kX339F/yHYDmF8bTcEu0yXGJ0TzDAjwYsyEtzj2EVwDrkd&#10;00jwJs6fU6IvcEpwn7MBXVJzhwZsbwjE0Dc2amwZgmEXMBF6+jhiy5OY//99/w0ntjwo/6fG6bxc&#10;c2p+/s7V4fycMYWa3T3tR5Wfk5mfk5mfUwvJcyrxvySQny+Zkqfyc+PjVQ+Vn1NDeZw3r8fv/lAQ&#10;M8LkJVM67ZhVi/xcxSqVnzMmMOaRGQPZj/k47WxWeTljFduMUdRqMvNzMvNzbse4tFO8dfkOdf+D&#10;2PdQ9z//j1FcJ8YorhuZ6/uf+5/hGDBahEA0SNnUNG5MY0PC1qB02pLwD8oEdCtdvEhA2w5A47YD&#10;6cY6Y0blGTN9Xn3GXC2/Ay6aI3l1Pvx0y6sb/QvgpwmM5NXcP7e8OuHPEe8h/swBtL6tgLa5xaxS&#10;0xAFZhYwErMKYOeWVxeYUVFqtogVgJ7vLuzc8uoMf4sw/DEgDnSIDH9S3DWTzhg7MUafS3x+zbwt&#10;sk1TZuMY6LmzYecWh7JNac4zQ2YBoO22Y23d7tMOIG4lEMN4Dj2Pa9kA8m1+ARwCqMtdwD92/VG/&#10;o2nGOI3AWH5HYxSOG0/fsdzD7+kE4342sKhwnPoMTU8ZUMWKXZYiBhG6LEOdmO05pD8CNxaMNFLr&#10;I5+m1p5Dgz4wLobBzwABgPueUTi8DU0PDrEnixWUAMD6vwAAAP//AwBQSwMEFAAGAAgAAAAhAOmP&#10;M+2+8wEAfOIEABQAAABkcnMvbWVkaWEvaW1hZ2UyLmVtZtRcZ3hVxbpeZVYSmglCpAQhgISuBJGi&#10;QUJI1iwUVJoHgSgEpHgARVGKSBGkKUWp0lUIVSHSJeQAIkXhKDEUFdBjREEjiKCAHsh939l7Nptt&#10;Ej3nPvfH3c/z8a5p33zztZlZewfTMIz+oHz/Z7llGFdRvooyqWkJw6gnDCM2pa1rGKYx4mth9C1j&#10;GOh2w6cH6vrGGEY2amubNzQZ9zeyjcoThQEGRj1QLAjs6pqJplEJz1EgK2rHFwCjMxiT2Ld8RcMo&#10;CWLfBomW6gdR8BndolqiMEqqZ8Ook2gYt+G5vCqPbuGvBlx/bphomHquQPuO2smG8UKrvzK+RqJP&#10;Tt/8hlEl0Q7MXzmxWOC5amJ44DmYb63G25vpefm8Y/6kpj9ey28RkWjYsRUMoyyIOtgXpNj0c3/z&#10;OCYUG159WNVnFfdh6/KdVFnj4RodVdnu9pCX2mJQcsPX2gDPJx9+r7VC+3yKN/5co5T0Cq3YntI6&#10;KdGbt/cWN75dfW/p+gnu1PYx3nNTPnJ/6FAM5XA5bdVZObFOvGz99oeyT900aa9Ll92HD5BT28+X&#10;naaOkD9kzZDLz46Vj7mT5ZtDX5aZ774oK8e+KnsMflpWWDVXth77mAwvtV52r1RFjj+3QaHI3oTx&#10;MZK4fWI5OXbDFoXWnPfAr4wcMyxTVvwlUv526gOZc9CQvzx5UA7d+oV7NuuYzHtiu9un7tfoP8ft&#10;PvxHzuN23n9Ztj56l3umoun1GPxzyuO7wjy0p/yrX0kP9SmppW9WOvlsSzmFD3e/9QbMSaqiyq/d&#10;Uk1hZFZNNe7+wfUUn+LeHYpveKk7PXtdnAv9edCzK7IbezkHR7tjNzRlP/f9Zc0wbqNrzbkb7TkK&#10;s7763m058R5v2RwhdzzRHP3KKaQ+xgxL8IjsH4zJ7zfxuP4PvrpLjeN8WJfrXrvTox4ox7Rru13Y&#10;Rc3XulkDyJXuUk7K8fLj9TF+mkv5Kd+UJbUVfnwgTuGsdpUVdj0SrfrHdi2l+C0/a3si4jelT8r5&#10;rzk/UK/y21LfyO77PNn/jc8l/FEObv+xzLuljxxh75YiYjjkf09OHTFe2dn6/FUZmbVceuYb8pYn&#10;F8iptdbJxc2nyfQK7ys/gV4k/A7jv5NPHn9Y/pj3uxx5b6K0ngz3IKe0Pi9Nf5R2SiUP8sip22t4&#10;aRvPuFNrNfAGlfvUrfhGMw/+4dJvX378bZf+PKvdIpd+Pm/vbLfHnR08zOeKvV2UPzfs20NhTNue&#10;Cqe16KVw6G29VT8ixxHJj8h5RMPHvZW1Dbm8S5qSB36M9voyb3U3zJ8gp+U84g1u/6BkPDIu8hLb&#10;e533D5Xp49p61WdPkoy3mFMzZcWSyZRPdk+9F+tbKSm/ioOf7/Tyu2ZJxt3lVfvlkDdrehcaHZLb&#10;L1T1njx+hPEBvl9Lb/YtHu0w9bso77Nvf0WcFffo55nvWh79PKb6ZcRdCQ9+JmlH6nVx80hPNDwl&#10;v7w9yotpmxtAxgHLC60yqv34hTKqf4VV5b3lH+TBXpU8xjv94857f5UdalT1jhy6KrPDq3vxy2yv&#10;9JXq3pAeEQq9uiUVZt5aymP7MitSIeVkeciBmz3G07IBFTzyybkpViHtWbZRrLf9Ufgm4i4vv6HC&#10;9Heaepyf9iNSr0Ta8egLMR71T6Qd575S0etRrK/CaasGep3nV/Due2Swx3UM/W24xzj3doyh3byO&#10;9niPfp7T9GXYo6y3r/urHteNOPGojyFNFsIPIr1L/d/0qL+MmBUe9Xnp6BovbUJxr/nMjACynuWi&#10;cEipd1V7xngfxg1bD38o5nX/eT38Llxh3CFHIeON7bVKWh7H0a52TIaX89Q12XHtWq/T1H/L9Fbv&#10;eEdX/ya3P7oG/nVZ3nRhlcLuE1Yqf6C89IvmtZcrRB5QWPGjparf9gtvKPyh9iKFHT+bp/CmW2cr&#10;/sgTHuWh3wYj44ll+jFxaK7ra8e+Qb87/GALhdNm3K0QeUKtz46JV9i6f13vm6URHu1NpP2pB/p1&#10;QVixe0XVj0j+Q5rc6n37pWBeZB5Q4/tctTzGB/WUfqy60hP5+/aF5oxbSbmYnxrWTOI+JqddS/a4&#10;j1D+q7G7VFwy7rg+5q2YIQ+oeGT8lhy7mvkNfvuminPkBRX/jGf6G+Ob/vZE70fl4d7PeMxbMdWH&#10;0s9ljy9HqHx13+6RKn8QuY8SkScVMm+xjPhXyHzD8vQvlilk3mJ5Ze3RLvkNKtfBpT8j/7ucB/7j&#10;Zt3/LPmn/DhmEPNWCuVBe0rWV0+o/Z35i+cG5i0i44bIvEVkPBFjvu6skOvFPGqdGvu/0UWVuU7y&#10;YX5jHn38p8dl1rPdkY/7cV9XeHj6owFUekGZeZ3tmh/HUX8aOZ5lniOwj/AcIik364nsR+S8GoPH&#10;057dkT+DMeebRqpMP6Sdt+9vDPvskA0zm6g8y/xCe2tkf5bZX50/0J/I/jyXaGR/lpm32a6Rfs8y&#10;ke0adX5nmXk+GIP7DRmaoNrzcCZgP432+Hs8npfYTmT9xDoZCnVZY/A47i+s9++L2G9bqf2G+yP8&#10;i/s38u4SnOPuQ96cp/Yp7k88J3J/Zt6ln/NcGXfoJbWv8VxHP+E5j/udstPWrgF7s0z7s73HolTk&#10;sRcl/QvnSDWO50HmcY3FvbUqHrke7osaKTfl5XoYt9Qr10H7MJ55HqQeGLfUC+1KvdLO1DfPIbQT&#10;kXajX9Cu3Fe5v3Bf5fmBeYL7zhO9T8ofZtbyTntfyYof3ebxfEN8/KdTknkF5w21D3PfZd7iOfOH&#10;2pUV8lzCeo3MU+zP9tzs73i+VXw4jnw1emZVVWb+Yn1hGP9tNbXvUw7Kx/z2w9jjCnn+wvlTnQ8o&#10;/09XcmT3CbVvQK6P601vdbs3bN9ete5grNj4DlVPpJ40Uj/B/ULLzOtsH1KqoULqlWWNwfHYRTwr&#10;ec7SSD9hmchzlUbdTr9jvtBIP2KZfsW8o/spPwQf5EfFj/2Yn5S/+s55Kj9pPhpju05R51GN9E/s&#10;j5Ljfpi5QiH2V8n+OcNWqXsM7zm6P+OD+VMj42Yo4oD3G8YHz3eMG8YZ44jnPMYVkftL6StvyaEP&#10;tFP92M74432N+wvzL+9LjBvGCeNIz7PQmiFz3pqF89p1xLlF3a+WDXhdnas18j7GcTjPKOxeaXEA&#10;yZ/15MN+mh/l4zleI8/tvLdRXtwbfOd3nOspp1f3FTUO54XAeNbz/kc9ELkunv957mc/jdRPfNRU&#10;dS84cugFdU/AOQ7n/h3Uk+Q+jTjGfeCIhP9LxifOl+rewXsT44r3EsYh71PHq16QvF/x3MN7EM9F&#10;OCepet6/GJ8NXzvgMn44jnz1fRL+i/tsBu2nkPcZlnGfU0h5mKeI2J8V8lzAdv/5QOmL46k3+Knq&#10;R9R6pD6WzRmn9BKM1A/LfxVD+VCfHP/fop5Xj9fyBiPXQT8I9gvmVa5XI+3GfszH7Eek3zAf4xyi&#10;+tG+un9w3tD5g8j8w7wSnIdY5jiNwf15ruM9VCPfC+AcFyiH5kOeB5knicF5kv6FPKr8jMj8qjFn&#10;WB1VJup+3Bfolxr9eV6mIe/zPQb9je8tTnY7p/wM71uU/9JP6b+sJ9J/iRxH/yY/juN+QD6873Ee&#10;+i3l0fMF7yPcT9iPyH4Foe7P+wP83n/Oj1TnZV3mPZv3Csyv8LGMsupekPNWtLo/8N7ZRfzC9zIe&#10;1xH/fHnk7fMKuQ6WQ5F6YL3G4HbeA5UeCkGe+5X+/Mh7AssFIfmynsh9mHKxTDnJh3mBcqh7E+Sn&#10;Hrgu3Oc9rpf3La6f9wnqg/cL3l95z+F9lpjTtMQfkPcR1rM/778cz/68j8RH3aT4kw/nYTvvcWwn&#10;sl0j21nW9uE6qee/ilwv+wcj7cVyYcj1s52o56HcfF+kkfKxTL1h/wjkVZaZX/33UZf9+L5Jj+N6&#10;+F5KI/uxzHF436D48P0Vy0SOJ7I/83nwOOqP44OR42inwlDrsSjU9uV7JtpXY4XJjrpn6nJhyPce&#10;HBeKfE/Ker6X0X7Dez778Z5LfnxfwHn4PpLvbTSynu9V+J6ByP7ByHsz8oW6F3s7THUvJnIe9iOS&#10;L+/LRJY5n2HahXwKbQju/5c6+QaYRfX1t13v8oeK4FnxfL1ncMONc5j4+OcO7lT481itDQzzPXP8&#10;mKBajmVdMLGuoA/7/MWPZofuvlG+2QMzo14/B2T0sdbVHBfSVMTcZmBY0ChWmoGWADPWBrUERvqX&#10;xyafeP4KFPh0vVSgHKpLgJevi6+IFt/cgYdA63XpWOWfwcepbKIxOorvLEC3VcrLrwqMAKWB+P0P&#10;v2ridz8kfN/TXEHIM79SqQkqD9JfTeVV8o2ogTrNB19hBZ7vwTPniQFFgS7ju7BoxzAah5Q7ozwC&#10;pD/+r9HyOddljLicHwUqDhJ+yheX80+La/nZQhg7QatFMWOeiDQmiQZGBZFqrLWnGcn2TuNz65rx&#10;lCVNx+psfmMONA+ao8wMc5Y530zHU6bZ09SyFMcCBRZGWdZoQYBaFq400hJmNDhGW5eNGFCsdcGI&#10;s340kqyj+L5tmzHMWmrMsiYam62njWNWN+OilWJE242MJnZto7Nd3hgOmu+ndOBm0DG0XUQfR6QY&#10;MeJhI070MeLFUKO5mGgkicWGJzaC9hhtxXGjs7gMEmYHkAfSsnviuuy7C5C9DuqaiB/xHeRx8D9g&#10;VBXbMNcqIwr8i4uZmHui8Rsc66I91MgFfQp6AzTQnmgk2KsMxz6E9Vw2Mqwa5nyrpTkK2ky1BpoJ&#10;1mQz1ko3i1v7zNPmRXOvWdVaYj5ijTJfsVLN3VZjeH+02cy+YAyxjxob7G1Gnr3MqIMZ08Q42GoY&#10;7DbAyBZ9jSsizYhzUo22ziOQ1edVvoVo/dP/Uo3O6POoQxtN9DWrf3Uf+lmq0c9JA/UFDQPNNHo5&#10;m4wOzlEjyblixDuRZqxT14xypHlR9DWPiWnmTpFhLhEHzZHirJkmIq1EUdeqINpal+2e1hF7sLXW&#10;nmXNsDOsQXa2dZ990brVjrZ/teLtjy2t/wTbMHZDQMrVqAC5wlAn7Syrrb1FUWfgoyj3tKEjtEWB&#10;RoFHjp9HIsr6o9dWDBWz7M+tN+yfrAw73M60q9u77BagTqCuKPcGDbI1v0zwGwEqSqbN9lI7w/4I&#10;lGevscuKdPseUDeheczC+CvwLfIoLD5n2VHOLDvOmW4ngTo7k+3BoAXOS/Z2Z5T9jTPcLhc22G4d&#10;NtCeENbP/iSsp10+vLPdLVzar4cn2MfD4+2yEfXsNorigTdS+wgtSzzXEuGT5SmtHKDWTzSe4+2e&#10;EXF234gYUBTIQfmK1T7ioiUjzliNI3KtGhEnrciIY9a18GPWj+HZ1nHQIdAB0EbUzQT1ASWCIsJz&#10;rX+EFeWPUfYxQaJ+2hQgU0nURdnZ6LMTtA40T0Tb40B9QW1EjN0AdJOIhf5jYYc4e63N+eoVwAtm&#10;MNjuo5Xov9LmvIX5W7T9nl3c/sB2wDcffnzR+pd9xsoL+Mcw+NpQv223FDAfc30/a5xItWaK9tYy&#10;kWStE42tnYiNbBFrnUCcXBQXzWjnmBnvbDI7ONPMwU5fc4HT0tziRJs5zmnjJ2eb8Tvi73dnGmgS&#10;aBxoJGgY6BlQGuhv6Oca3zj3GDlOXeN9p4qxxilrLHCKGS85AvF7Ob8DKAkUD4oDxYCiHW5SESC9&#10;t8Qjd3cI2lt0uSgdJUDuliBptnXamJ7T3kwCJTja59qDZwJ4kkctkP5on4NLGi3ZH+PiwSdUpjYY&#10;PzhIJl0uil976LGz+aSTava7QY5+fyJHG/SXigYHxun5QuVKgu0TYXu9Tl0uSldJlgsfaAMfaCfi&#10;rb/BD7rBD67niljwdP3+VJhPxmJ8DMbHYHy0om7AtEC+iQGPND+PwvQdY/XFeMQPSMsf/RfGRaK/&#10;puBxff9kvmjrGYwbqkiPi8R8A/zjJmqnAGq/oE8Wx7jiGCdARJKPz0g8TxJXzHnYb1aLXDNTZJt7&#10;xU7sRRnmabHEvII9qbgzDnvUKDPGGYj9KtWsp/wyFb420GziDDPjnMlom4U+JC1XPvxtmV+u3QXI&#10;xXOAsJZApiWQAeclxHYMZIlFnMdBvrqQOZ56hU0SYNsE2Ig2b2vdI3padcQwq6yYbF21p1vf2fNB&#10;S5BTViO3ZFgf2ZutHaANeCa9h/oddrr1Afp8hL6kT0BHQug49tZ/gV+ePQ40yvoZ++1Ve6BlB2w7&#10;ELq2/8RGAyFXT6uKkJBR60JiXB3/uEYF6CIMddK6DWNuwxpJddT4/5xHA4y7C3SPnxLBK1GExlxP&#10;2ObRoFygy0XlglTzUdi+lyK9Lj0ulP808E8K4q/L5J9YwPp5nhiGvDUQua8n5hkIegY0DHlsHOom&#10;Ix9OQ7ueV/MLnXce5r0I0v10mfMWpvfJpmGNM0uAbrGmmVHWLJzP5+H8GMp7CfjGB61Jl8m7sP02&#10;A7GSidg4iBjKRSydRUydNU+IE+ZZnPGuIM4E9qtoJx0xNAuxpOXWvENlWA0ZPg1any4Xtb7V5jHc&#10;L06aSxR9AzwDOhc4r3OucyDyqAXSH50/uK+kY8xq3FlWm5/+QS9nMXZgkEy6TH5bNDOg5se9/DTu&#10;Oydw89kLyTaZm8F3l+K9CXeiTNBOcx/adilizWlzOs71fc14q43Z3qprDraKmZOt08Z867iRbh3C&#10;HWePsdfaaGRbq3A3eB3Pi3E/WGdMR9tgdSeKNQVuAQJ3BWG1B7Ux88025hXQRbM9qLN51kwF9TSL&#10;OmNdQftZ3NxC7ZKJ9VOP2n66TB0kgvRH64D+ngkr7CyE2EYKnWdvyDy6zHkK8++94FMQFbVOysUx&#10;ofNr23JsYedC6od6PK3wj7pKQC5MDdKVLhe1hnirp1kXd7y6uM01tgbjrtcXlPoH+Zhn70Ke1XbQ&#10;5aJ4M18mWQ38ebcB9hnSXTfkbvIM1UUq5mqJdVAXtUD6o23MuEnF/bQzbvzE0PF6LylKl9x7+mEP&#10;6gfkcyiPyZAhMkiXusz1FibTOCvSHGeVVaT1pMeF8l8C/sWC+OtyUfpMx3uJ1XgvkYH3EZmIvV2I&#10;072IUz1XJngeh3xF8diM/qsxbgl4zAevWYj36ZBb89ByhMo7H7w/guKL8m3u/7NAReloOto16Tk1&#10;79A5czFn/z+ZM9fqj/tOfzVnItauP9pXiqEi1xpin7ReBE20j1lTcL+fYR+05tp7rUX2LtBmkJZl&#10;M+ZchDmLWgP7Z/ipoHEztRBALUdlPG+2ltqZN9BKlElrb6DNKPOMtQu4F+3ZmOsk5M2F7GexjitY&#10;Tz7W7OBdQBTeCUTZDwWoOJ4dvCvIt7riLtgd/XsH1nYWa+v0J2s7g3FnMI5UlK3Pop26D7UZfXAu&#10;5tB60WXqs7C9PBNrC6ZdKPtoBjCYpqA8JbAezTtUhouQYSLm0zLoclE2PYP3eSetqWqP0+NOgs/r&#10;4FPUuFzsiWesmXgHOPEPeYz63hYkhy4XzW8b5NgBOQ4E5KccB/5EjjPofxZ79Vm8nwzVB+Ood5BN&#10;dJlyJIL0R/uqL2Z6w+f630C0dzBpPWl+ofNGYc5mIPpRYXtalN0Mvns73mEQm/3BnzQPPZcuFyV7&#10;FN6XXadkPN8HesiOQX0c5ojHfJpfE8h3K4j8GmlFALUuwvDcxL4VY6rb9UBxfoq1awV4xGJ8eT+P&#10;WgXwQBPeD5eHDNVBtxcZV9FoD9ZDAsZGgO4FlQdRLmwb6m8+JgDLgEqCWFfD/wwYfRv+IeGxpYKQ&#10;Z7iE4tEdgzuC+HcjdRJ9YzgPxhX4tyF/pU8c+ESBgwDxUyPxxvL/9u9BShnjk5b0++cW/j3I9BKG&#10;MQ5k4e9BXCoBn7Tpc+WaIz8nB6NZtXHK7KHzZN09cxSaVTf5y+Vc1vd/IEVhy5U9FT53x3SX42df&#10;SFe4afN2hVVPHVDYcmWuW3/FbM6jsIRlSpZ3zo2QV/4xU8b0KhnATiNfkpda/F3mvT1GZjYdKZ96&#10;eRT6TZSLvh8iMY/CQ7/NkI0rDqZ8Cj9b/bo82PopeeeQhQr/1W2x7DWsv0yo9Zb8fUVfeabUMoXJ&#10;n61QeD5rldzZJFV2y9sqz83uJLP6vi/H72knIa/cUOM+eeT5HNmmkytfufm4zB2XJCG/HL7hXtm6&#10;yxlZ+pu75dIaP96A7UqckyvKNJGPZF6UR5++A3JfkwPfrCunfW57C8zb5JyXi3kfdq8kFydEetPP&#10;RclOn97iZT1QTBZ/orIXvu13d/aFOG9nkxPus3PqK2wz+fYbsNoLd6hyKF55soF3bvZhF/by2nTa&#10;4zb88m5v+IYst9fCFt6KMpvdWV2TvaNPr3UXlrzPc7KXu+3faqfQmNTBuzN+iTuux8MK42VnhSfr&#10;dVH4ys3dFEb98KhC2FnhgsF91HjYR2G7Ek8q/vk/PXUDHs4dpMqhuObI06pe49j9zyg5iZSbyHUQ&#10;Xzv2jct+nUY6knyu/KOsfL78QMxbk/7h0Q6U59Zf28rtn3T3akf0gL26efQTrot+tGz7g17X8Gly&#10;T4XWHv3z9LNJXIcsln0P54Nf1PDeWbBDYbkBuxWObr5P7jDiPOKAb2sqTP6sFuWS57PqKNyXUVeN&#10;73hPI8qv+JXomiFLj23pNXtvpazQSMLuS+V9P98Puy+QI9Y95NHf3x7YSclDPU/uPUE2u5zq0b//&#10;vinNo78+0we/A+/zCPxrAOzaSVK/XB/1Sz+kPuhnDdY+69G/TswcgvXEypeHD1N+1bT780pfp1Je&#10;AL88F/Gj/OOuyNFKv0smjlZ208h6+gWR/hCM089Nd2fUHQU79HLJD/HgRnYYQf27PQYMp/+6GyYM&#10;Jf+URzIHe4jHFMrbuOLF5Ni2T7CcfG7q4x5zDNdHpD8RuX4i/ZBAvbH/J2nxis/UpKqKb9tqpWG3&#10;8ljHNcape7Le55Ly1J6dzbh391TYL7MemOQyjmFfd9HSNZLrYR6gP+1vPRXjDlNe5IM8F/4h8942&#10;EffNJOOw7p5yknHJvER9Is+51G8Ja4zL+EdcurQD8x/mBTZOwbySMjM/BWPV2WNVWSP9j+20MxFy&#10;KrzQ+GWF0K9C5j/YNdmPKfQTzhOcj5mfaR/mF42Y3+19UCj7PHdHFP3FTR1Xif7h0l9pJ/on7cR8&#10;QKSeiYwDYlbfVgqRzxUmtXRpv5Sf4rwCkXHEcf9bJH/aVSPnp7yUj7hpc3O1jpeuNFV+x3XQ/5j/&#10;uE7GH/2A8UlMqFVdIf2G5c0PxtKP3PGvxnjUE+yscPmPZSH/JLd69M0Kffl4uov9B/Ez3WWeph99&#10;vyxcxQPzN/WN/QpyLYf//1v5F+yBPL/WvdTiB+T9za5vf8hym10+gX1jD/LqEXnrrwfdEes+Uf5H&#10;P2V+Lz12p0L6K/Nbeqd3lV9yP4Le3alJbyj/HPnVLIXc5+ivRObB6tGvwd+LBZD7Icv0c+LAkZNV&#10;/5heryh+bCdfjtd+Q/moJ42Mj7WLKkJv36BfGbUfUR/k13yHo/IK18044b7H/Yz7Ive5wfkfqn1R&#10;76OUj/EB/5D08/4PfODWrDJF8jwQjIwz5mWeF4jYrxViP1cIuVV/IuMG+7/LOCIyvtgvfNvzii/n&#10;4/mC+zzPE9zXEbdqX4dfqf0c+4SSs/fBcbJFqzvVuQF+JnkeYP6k/NxfuJ6aVUpJ5hmun/s99R/+&#10;5q+S+zT9gEi/IFI/xDLrw+BfpiRqvZLP1u9eVPyIzDfIKwp5ruF8iHvkrfLqvEP9fnviMSXPkec7&#10;Kj1XPdUG/laT+4pC5AV1rsD5QCHXybwF/w+U2R/7lBrP/lwf4kkh7cJ5sB+peZkPKQf2dyUX8rfC&#10;8DefU3Izb3IdlFevR/22yf9LGt/vbG4o+KqC//2T5uCueNY/wAqpDhTJ7S9xDO4U+GlSgM1/8UCG&#10;Ib8/KppLEZ3H2HbZxBt/fxR0B+HV0P+5/rsj3kH0nYVH9+C7zD0oR4BiQFGgPHw/wPuEvrfpcmfU&#10;1QLpj7638c6Vh2+XzzvRoIqBcefBJx5tHNdGDwLqcbxLnXdagtqCeoLHYNBLoOmgN4xvnTWgzaBd&#10;xlfOPkVapvXg3RELIe+ZBfDmO6AVzlPmm84r5hznLdA75qvOVtA/zFecD0GfmOOdL8zRzlegPNB5&#10;fENc2erl3G095jxsdXAGWA84Yy3PmWclOaus5s4mP22zmjgHrHrOaSvOEXaME4dfa0g7Xwy2L4g3&#10;7FyRE7irHoASf4dyKOMnBchYH3XoI3wUBtRUUuwR9cU20VpsFI+LdeJFsUq8JZaJT0BfiMUiD3QJ&#10;ZDuLxU2gKqB7QO2cZaIPaKSzSkzy0zSgppl4Js1z1oE2graBslF3Fn2EM9Sp6vRxmjvtnEecOs6z&#10;zk3OHCdPrHc+EB87i0Se85ywwh4URb2r6ha2z04DFWWXAWgfGvZP0GegL+1nwr4H/WR3C6smXPC/&#10;K2yQqBz2migV9o645HwovnW+xfy2s9Wp4Lzp3OWMd/7mPOE84/RyRkLOSY7nzHSaOMucOGedE+1k&#10;OvliL9aT7RwVx5w9IhfrPA2dnA58L8Xvc3PhP5SxVgF2oT8vw7jFftI+NxPjTvjHrSlg3G2oewHz&#10;Pi0OOL3FTqer2OQ8JJY4LWCPRiLNuV24Ti1xF6gKyAZ9IWqJQeJ2UVq0EO/aD4kOdg9x2hoiXrBe&#10;EH2sseJ+a6qobL0uLpnLxIfmRrHQ3CP+bh4V9+IbuBJmvvjMiEKMxDmjjCb4BdcDWGEvxN/ziMVX&#10;8YuOFSAt+wrIzd8Kcs2FxeLb6E9aD9oKygLtBh0GfeVcA0UiFoshNoWi0HdQi6GfA0g0ek5d5py3&#10;Men4Pzr+k1CeKIrbL4i29hAx2+4vvrR7i2qiK3y+K/TSVTwHGgGaAJoiHhZzg2gR6v6M5ooeGNMD&#10;43uDX2/RRfQX94qnMcfTiLUh4ifM/RloO+hd0Bp7rJhuTxTDQf3sqaIzSNozRRNQnP06flm0WAjQ&#10;Bfx652vQHmuVWIdf8cyzNopJ1jbxNH7N08PaA7sdEHeBKuOXPRHWUXEe35Yehs02gN5RdFasMC8o&#10;egu4MPCdwAXo8DV/XivMN0+LueD3FuidwDit61CbbAO/d+HQ2ia6TJvs1gYBapvw9wx7xMv4hVVP&#10;5LImyGmRyG1fW1HIfzHIh/WcdsiHzJMrkEurmbudycaHyNk+GmV8jBz+sTMQ1A/UE/U9jSz8wnAr&#10;6G3ULUTfV5HbRyOnP+mcg79WwrfjD+Jb8TH41dNWsypycTT4C8xzBXFwQayyTotsKxc6z4XucyFP&#10;Ln7pdRoUuqbQtfN3ds9Dl7qfLnPtIwpYe3nqQTyHuHoK32g/hm+7O+KXIK0gz5349rsmZCsHCsO3&#10;3L8h5s6BvldY1fnFiEF9tFMaVA1j6mPsveDRGry6gB7Ht+R/Bz0VsJeWRcucgLkjQPrdI2ODNukL&#10;fAxUBlQSxDCq4X8G/OV3j2XLgj/o/9O7x0v525MqGpWS+O4xGQpoCuK7x6o8zOCzoH41b/61flJj&#10;k0rVvSeb9pYas4vfpsoDr9yIxU7XUOOIe3cPkMuOxBWIiR/g/72YPEgSK7d7VvW7r9wwhYfajZYc&#10;/12jFxVeLTdOcp5aJycovHfnJPn4Q7Hej5/NlZdmVfImRKbLc3nlvNiU9XJMw7Lex6m75NBJkV7f&#10;GR/LnPP4W4z9x+XCshFeq6e/lr2bhHkvxZyWDboIyPWjvDLC8iIGXpAPpOXL+8pdkV8t/12+suOa&#10;fLD1KXnvzmLe6owvZcelJbywip/LL2eV9F5/7Ih8YkIpr+6ybPnL0Ju8rO//KUc/EelV7LBf4bPb&#10;3ld4qHqWav/1nU1qXPtyGXL/u8W9IW+ulOs/jvCyiy+VC/PCvNufWSSvlhPe5C/mym6tTK9S1Vmy&#10;+2+/ybW9X5WUq+WaKXL+tTMKy685qZDrKfHxyzLv1OcKj1ifKdxR5ajCmY98qnDkc4cUUg/s32Hd&#10;QYU1v9+v+Ozbslp+22oG5J0md26ZJ2nfS7MWyFZPpynMO9VFUr6Zj3SAvpfIvjMeVFg63FN4KjFZ&#10;4dbhiao/kXxYT2Q/YvOD9yskH65zR5W/yR7zB8qFPy+X4+P6yIsj18rml7rKtLNbZNqLHeXW4Ttk&#10;xQ6tJeU8VP1eyXVMuthQcp3vjKorqQf4DeT8GvPHQu5vwbe80tPa3qUl7Qo7K/3BvrJyu19kuZeu&#10;urRvj/lnXeoXdnWfO/Fv+cveT1zaG/ZT2OLkTvdQO8Pr1e89hZMuvqvwnVGrFUI/qh/sohDr8PN5&#10;SPGHnC7nq1Q12r0w+TznS6E8sGsK7YhyMuVljHEdRNqNuCrhcIFIe7JdI/XBskbal+XmBz9SSL2x&#10;XDp8n8Lfq+9R+NacLIWNa22k/pNPzn9bycP4gdwpd4xdpOQ89utslN9NoV9APymMO66D8ch1MV4R&#10;/y79pcXJli79pNxLL7hpZ5uifqlrb6+o9Ap9u9Qz1q0Q9nLHx33nEmkHyOvSLqcSd7u0F+RyW67B&#10;HX/+2y7mkZDLpV0hj0s7EzEv/dWl/Yn0h2CMufsOVaa/sF7jr+80VmXIq/CXvQ8pXJ3xmMS6Ic9A&#10;NS/WIadsyHQbdBkHv/8Uco1nnLkLy06kvynkeliGfd2c85Mk/EXFFeL4Bqx1MlyVQxH5RNVrXNOg&#10;jCof+/UW5KtJkvoj/2CkHCxrpHwsXxnxokLGEecnUp7y/XvegFwn6zUy3lhmnHFextkdYytL6mn9&#10;4doq3oqnxat4m7IhgfZWcY18q/IA44z2p92eOzFCxRfzMu27q8ws+UnCMbdr6zdVXNHPGFfMz4yr&#10;NiU2079c6Fkh453xRT8l0n+J9Gf6E/MWkX5OZBwQGS/sx/jRSL4sa+R8LGukXOSTEPWry/jA/qDy&#10;Df2NcnGdzEf0o0H1ltK/6Xfw54ewH0xSeuU+lRD1HPLQo9hHxim9ME9Tb8zb1CfzHO3B/Em/KXZ6&#10;mfIryKn8GPLBfwa50Av8/q6UNXM/YDk599m9KkY1cl9hLD/U4CPVzv2G/Xx4Ppn7EPwwOe3FHMWH&#10;+xP5YZ3sl8J9izg45wTjK4X7GforhJyMS8RZ3A2I8a6v/42IvO5yHsYD8gL3RUm5Ts6vLykv8zzX&#10;w32f+x/zBvSu9Ff/lS2MM/jXJsa1Qu4//zi0QdIvqI+hh95TiHwguV/SPkTan8h8R6Q9idz/iMyj&#10;ROhZIfMry8y3ROZf4onl5xRyX2W5UaNLCrkfcH7uB0TuB5SL+zHxu0aWR/m5T89zM+XEYo7HdRK5&#10;3xNpv2CkPlim/YjUE3FCqYOKD+1HvrQf56HdEI8e7UY5ml/6Qp1HaAfKibhS60DelI90+ob+q9bP&#10;cwv1MvPv+H+6oC+ebxhXPPdQr+nbS3rrD69U5yHG432dblbnJvi7h/zIfdMr8/tLssaHFTyes4jM&#10;8zu3VPQY10T6e7flMeqcRqR9P+xRBeeptADyPMayRqNFVVXWyHMk24OR+YPlwpDnT+7fzEsaGbdd&#10;W1dTeYbxxnzDPMW4ht+qPEM/ZH7gfNh3sT8zP73gdlz6skQcu4xn7luMb+7XPIcQqSci/ZLIvEVk&#10;PiAWT8tgflDIfZD6JTJvFIbs788r2B+3qPEFIcezPhgZDyz/N8h5OY4YPB/X4cu/DaGvjYH1UR9c&#10;J5Hrpp6oF55vKixZwH3Hnd32VZ7zXPoL8y3PAczrzIPUP8973O818hxI+3D/IPJ8QKSduP/TbrQn&#10;kecA2lPbmXLyfF8U0o5FtXM818G8/VeQ+Yr9CkLqhfXEYH7cVxhHGpE/VJn6ob5YJup26ovjNfLc&#10;yTKR/ImMQ7b75vtjf7brfjy/shyMjF+WeY9iP42sDx7Het2PdmOcEBnvtBP2DWVXIvvR3rq/bg9F&#10;2pX5gci4ZrtGxrPur9s10v6MV6LvPHkV+/SDyj+I7LdD3RvOqn56HPdv+pdG+g/vIb5zZbJCjuc5&#10;hXmB/eifRPqnHsfzDPkg3nAPaaqQfsnzKJH96Le6v/ZTjazneYzI8xwR90I1L5H9WE/0ndt8eY3n&#10;W/q9Rp6vsB+rew3zHM+97M925kEi63X/E/Nu8hjHBSHjnPUa2a/DtVs8xnMobom8xeP+/GcYOo77&#10;Af1XI+/jLM8Yd2sA6ccsE9muMXjc7c9UVvtPMDLPsEzk+OCyrg9GxgH3G/pfMNJ/WdYY2l5kOfjL&#10;qgK+VPqTZt8If6e/1LeAOf7zqiInZGPBovwntcFCFTwu0CO4OfDfAQRa/6OHwPDg7w193+bp7/T+&#10;0EV31Xj9q0KfYH+o91Vofnbgv1G4PhBt/kWNQWXZ/8PvC5fjR6y7gt4x63Jn3Alm8mLg//wPdVce&#10;b2O1/k97ve+7531OGSLJkOEYihByDac4+92GlIjIjetHuqdcEnIzZMjBJTJEXIcyFJX5ZMrhJiRz&#10;6ZQoKVIaiAyXlN/3u/Z+ttd2zq77+31+f/zO5/P13etdaz3rWc961vOs990DecbM9+YWe/MUsQJY&#10;E0Oed5PK825T7zqwzbtbbfPuw7VPgaOoPw6cRJ+LQIoxy1vdyPa2NR73PmM86H3NuMu72yjhPWsE&#10;vZbp8t5onvdUNn/w1DcPepqbez2d4u8BTcDD1um/817OUM9cs5dnodnNs9js4FlptvKsMRsC1YBS&#10;KJuoO+POMQ+5J5m73NlmnnuA+aa7h/mKu7U5zV3fHOe+GfjFGOc+a2S7fwK+A44CnwIfAbuB94E8&#10;tOluzHKnGSvceWq1ezXwpspzv6I2uf8JvACMiz/v3uROSRkFe9O+dcS4YLGvhder3aPUCvRZgb4r&#10;3NOAV9Sb7lfjMppDRkcjKuNfBbw381fIaOzubdzuHmfc6p5r3AAdXdD5lPWdccz6xThsWWa+db25&#10;3brZ3GhVNpda9c1FVmNzvtXcnGG1NidY7cyRVidzCDDQ6mL2BXoBPYHOuNYGuBtt6qJ9NfQra9U2&#10;i0GOAXk/m9eb35q/4B27o8AXDnyK18RHMewGvwvkAWuAFcAsYJhxwswyfjbbGhfMRoZhVTZ8VpqR&#10;al1Uxazjqqy1T1W08lRN600Vtp7B+5X3qpFWOTXBKgakqSnADOuya7510bXUOuFaZx13bbGOuLZb&#10;+135wEHrQ9dh4FgM34NPxXAe7MY330sDtd2HXM3dx11d3Gdcfdym6u/2qUHuNKAYUEoNc1dS2e7q&#10;MdwBFtTDa+IeIIJ296J9FP3BRB8gC5D3NhpjPav/jk80xnh3xVAbTNwOiIwbICMSk9EH6y9/4lfF&#10;cMHlbqvOW93VKau3OmY9qw5a49Re659qI+y51Dqk5lspxhSrnDHGihhDrCxjoPWM0dfKNnpZ04C5&#10;Rk9rBZAHvGt0s94Hdse/o9QNjvtpzCfTZXCwjA/VUrpZX6DvUQ3Ruxf6HY3161NAP+rdC336xjAG&#10;Y8621hi50GcLdDto9Ta+t1obbndlo7Q7xbjL/alq514BG49T2JdqGtbgTaxTHtZuH9byCH7J4KJ7&#10;U/x3JiohlvC7/9yPhY1/h+dv+LWExzQagu9GuZVGP1cHTz/Xnz1/d3UDHvM86+oFDPT8wzXU8yLw&#10;MvBqDG/gumB5fPw/Y3xfbN1ehg7yJ3YrhwsPeOqpuz1/VXU901QlzzZVynNRpXmwLzyNDNPTFuhu&#10;XHY/Y1x0TwIWG2fca4D3gY+Ao8BPwC+AhZh3PXAzUBm4DagPNAVamxfd7YBO5mXEwcvuLNPnGWAW&#10;8wwyKwGyXtWg76BY7J0qyoJFX+aHO9CeqAs0BO4GbMhq5clCLO6BmNzFfMzTznwKcX2gp6k5FXH+&#10;dU/A/JfnJ+Og5yPjtGeN4fJOQy54xqji7YK8EDFaIFd08qYZfbxn1QDkkAHIJYO8h4BP1XDkmOHI&#10;O6LjdOS01TGbtipAR74XN927Ws2KYS6YeC2OPLx2YtM137dYBL9tizFkTCnTj9ILGJP+P9t6CPGp&#10;O9A7rusYyOkX01W/QRjrK/a8C+WB1jTEudWqA/Zo2DKNuoiJNeHz1ayOQBegO5AF9Ab6GxWBsti7&#10;ZbE/nKiIckVr3FUoi3IUk8CFoyLqpG81yKlmDdPj1cSYNTF2Xehyt1XfaGUVNzpbZ1VPxOmB1go1&#10;xnoBcZkYh3k/CzwD9EOM7q1mA/Nhj0VW22vsWw12qY64IPaVcjL7VrOqQyeicjwu/Wf9ql/z/ca6&#10;0IMfqBI9pEw9MgD5k/WC66WgDewhuKjqIncJauJ1TdahXVq0rZYv7yXL57j6Ytw0x7hSTjb/XsiT&#10;PWH/XoDIl36J8gdCvnNeUqb8OoD8ybzYfAj0HgL9h1gnsbYXgRTkiJRrbIZ2KScde0PKyXQfCZlR&#10;HI/vjZGQczS2N9JFIbDoxD01xDoKfY5rnRLnKP3rol0aIOVkc5yAPTYBn22ags84IddAp33A0Wv8&#10;cwp02+2Yo5STyabMGfj81Azk2ykam/Q4iXrPgOw8h2wpJ5M9H/FhPs5E85HPZwMzrFeB1XFbiozE&#10;sXIxFn9rSWwk5WRjLbJGYZxxeqyliE252N+5KP8nMjYiFmxBLNiCGLAOyEVMyMW1RP0kropsKSfT&#10;LxdnwlzrHqAhzjUNEV/uAa6ct0RG4ljbYYvuDltIOdlYe61HVD7iej7kb0cc247X2xHTEmXXQWAY&#10;5tjPUqbsdED+nL5dxzvMqOPN1pD5S79E+T0gv75DvpST6d7DW9/o6m10DTpCmQqiEFh04kc32IdI&#10;HH84A59jfCknGz8b94DjNS6q8bgnzNa4EhtFRuJYkzCWM75IOdlYk3BuIMbHWMpiV5GRONZcjLUN&#10;PpHMJnNx9piLe91k47M+2o5tr0DGl3Fk/IYwpweQzxQ9gteVgBygM1AE4Dnmf/qZolbonAH8//pM&#10;UZGm1VIq3MPPFA3247wOuPCZomZyD9x4m13+4kvhFAc3evllXXZyj05b7Y7hheEdAzZrrjllk+a/&#10;fLve7vfD0nC1cmvtiZNXhzsPWGm/UX9juPLSpfbWQ1vDHYzX7V+rfhwu3+hVfN/w6/CIb2bae90u&#10;e2j/SXbRysXsQ2Wy0b+GvfLhv9sfLW9hL3r6UbTrYc+Z0tZufsswe9rSDPvCsOft8Ttus2vummWP&#10;+Abvt5d80/aVPxiGXPtOc2e4xAef29AjvK7rN/a5jm+Fj3x6WvPT0/6NfovDgba/2Rg/jHEja5bM&#10;Dt90zIjcW3Z6+JU9VuTIpInhHxZ7NS+d64v8XY0J1x0fiER2PRnO6x+K9FvWDe8dpMYZeunyjgHN&#10;NJ/reKduR74wLBghs79w+UaVwn2n+yNkyr+37I2a/648mudM2ZfJ69A7k3qQe2x2a6Z+LB86YBbI&#10;nAf7C3c4pXR56iWXbk/GPDN53clsj/npfk7mOM5yVM6dmeTIrlPNyNg+KbSjk5vfkqLLwrQ362l/&#10;yGuW9e4ZzfnWSc13t8BvbkPem88f0cz1g70yRxbdz/rML5/bbVPfJmc3cx0zc3q8DX/Ylzli40q2&#10;zzxc43XN8E+bdoT/ov2NYXe7SVjnSljPsTbXZ697hOasd/vRn/A9N+1XYd9vHW2u65fPteZ44a2H&#10;wnao/7DwxMn1IG9MuOVTFWz6RfmLJWz6C/11PPyIfgx9wtwH9DfI535AOT1MP4QemdAzjPE0Q14m&#10;/ZTcb9lXuH6mmfChxt+xXTPMJ860GcvJeOXDF3R9iY5FbMrDvLHv6mVyX3BcMvVYs+QWzT/2L68Z&#10;duH+zOxgVOV+vIohJ5P7C/4XJmPe4Xcm34H9nR5nrA/HwT6/C/s6rPnXqu01Y1zY5U7s6xGaYf+r&#10;GOuiy4wzUbkLNTNOcLxofKhk31f6xzD1hR/C7rfo+MD5cD04zxEba2NdUhFfmthLtvttrh/W3+Z6&#10;Nmto6LhBvq90L13u/FOfqxh66vIfYcpnO45LeYcaZ+n4teihETreRZY8D3uNDZfeMQv6t4fec7V9&#10;1pddqO0Gf4nZb7lm+I2u32q8rXnaUvy/KbAn4yr88qr4SztxPPplIhex/qbnT87p8ScdL2kP+LNu&#10;7yv/sI6j+Z062Cc7PKDjKO2TtfM+u9L8vyBettJ2cvLdLf5qpzSO2GTsGz1fxl3a7y/fNrSfnjbQ&#10;5rqP+utgzdxXXO8Op0baXM9DB0bp+Nxj82ib/sX9R+47fRz3Iz/TpddzQqMpOn7/M2265kVHZtr0&#10;49WrZuv1bPnUfM3YX3pdGee5nr/kL8f+TLG9i97SXHzwWn2dzHViPeWwH/1F8gTlx/aBTb/iuOSi&#10;lV/UelEf6sm4QT+knpwP8w2Z+nOenBfnz3mSOX/aRfIT7UK70U60I/2G9qX9yLSrkxmHuB5krhPX&#10;hevGdWpy/BH6k15P+jfzIfOi+AHtQb2dzPlwH3B+wrQLr3O/kOnHsg6yTpwH50l9OS9Zf+rBeXB8&#10;6kk/pJ70N+rHfUi9Hi1ZXevF/Yk4yrhhD53aH/a83qZ/Mr+zXc1dN+t+iCdaDvtTLuVxHMp3MufL&#10;Mpl2pj24DiU++LNeJ+pJv6LeXF+uA9ed60M/4Pw4f66j2In6cdxEpr68Liz1yAf6nCL8bfkhuuxk&#10;ximWyWwnzHzB67SPkzl/thOm3VjPsrMd+zHO0G7C7McyudHLZQtltme99OP5Ss5ZZOQ3vT5OxrlF&#10;n8O4bmwvzPby2+wJ7wg63z5MqJL3MeXduGRNE7tKWff9ox3jv0If7R1/j1CEFcCiWwFVvBR9s1Ea&#10;xfS4Vp2r35OUtyyF4+9Mjiya8X/33cUxOM9fxE1mXRwa0gApP4TXfQD5k/tRvjcwxn/ZJRjpN9UQ&#10;YCDQ0+9Tnf1pqqW/uMrwl1I1/JVVBX8t5fI3V9/4eqgtvufVIl+uet73mXrSp4wHfdWMu3wPGaV9&#10;o+LPzg7g3s8Ve9Y9RgYHy/h8VrfHW8Lc7L3T3OhtD/Q013oHmiu9Y80l3pnmQu+r5jzvamC9mePd&#10;Zk727jPHe/drjAYPBwbh2iDvLmCbxgDvJnMA2vcBHge6Ap0go5P3jfgz+E7Q69WYXnUK0MvCtU7e&#10;l9FHMBNyiBeT/p54V+9E9Jmof0+8MLntICOKmeZ9kBnFy3Hd7oNuM2O6fVuAbrVx7T6M0RxoBtSH&#10;raIYCiYGAj3Nxt7OQEugAdpVAUqgjxvjfW+08+7BewEr8NxiFp5FDAP+C+8h34v3BuoaA7xljeFe&#10;L3BajfZ+BuzAPf86Ndm7RE33vqRyvIPVPO/jaom3uVrrraw2ek212Xvctd37nmuPd4Er3zsHmOE6&#10;ABz2TtU45p3g+l5jDPhqJHsucAptb/BNddF/0wuwBR4rpJTwzXCV9s0BFsTfE7rVh+8wxt6TWlNA&#10;v8q4VgXtb/e97qrjWxbDKtddvreBd1xNfO9pZPp2ulr48Cvtvv3AEVem7zhwIgb8Gr/vItqZqomv&#10;uLrLV1nd7quvqvhaq1uxP0r7BqsSvskq6Jun3L51yuXboS7Bnpe83wA/xnAafC1ok8Lm6/adhtxv&#10;1BRfLf28pFUB8+NzjXU+nzoIXT3+/a6S/p2uqv73XA2ATKANyn8B+gIj/Z9j/1+M205ihjxH4R5N&#10;A6bApktgcIktUubavAzIn+xtvu82xbdEvYT5v+TLQZyYp8agPBgx42nfRsSMHeoJ38fqUcSPKL5U&#10;XX1fqocxtwd9P6r7ff9WLXy/AV4j05dqNPEVRXy5yajjKwtUNG731TRu9TVEvLGBB4wbfI8Ybl9v&#10;4BnDhRh0Ce9/nfPOTfp93XPexWi3WP/e+lSZAFjmwPfi3L5pkP0MxmBsewBj3mtUwZhVfHdDh4bQ&#10;pS70qgn9qgEVoetNRgvoSr3v13HxN8zp35jbaczzR+DLGD7D/D+DLT6GTXaoEb4tsM862CkXa7vk&#10;mueflxAXGjqeD0qZ9i/MVy5574YtbI1k+8yNuQQByiosbpXQ9qb9vZjnaawL12pH/Jl1V/jHOvhH&#10;MhlPYF5PwxdGYF887xuNeQ5Ws32Px2XMg4wuMRndoYv8yXrcgAsvYW897+sDGcMhazJsmAPbLokh&#10;F5wL39miMn17sSe/xJ48jf2osHZFsY43wT+qYc0bXvP8dTbGnuzwbykns+9sjD8vBtkX0i9x/+RC&#10;fnOHfCkns9dSX3MVRWtwa5Wr0fwa31gK2aMdsqWcXPZwyCMGQ/ZwYLRGot7rILuPQ7aUk8nOxfrk&#10;+gZchXUoi41ERuJYWzBWD8dYUk421g5fFxVFJ5xJusTQI26jhvAZDyDPgafgdTqwFuAz4SIA4+X/&#10;9DnwmAr4Pi3w/+k58G+X6zVFNNHPgdfciv+fBuBz4LMKhuAfvvN5dsHP4YK4YtNfwmn5lSJV+1xn&#10;l/m6YmRTY9O+r9itkfJ/L2pPeLBMZPjKW+28UTdHDv9Yy971YqnIwo6N7R/eKhn55FymfWlLiYh7&#10;6r12qWPFI/XueNCudq5Y5NHdne0WxYtGpj3e3c6qe0Pk+X5P2zMeTY0M6DDSXpMdjJw+ON7+dpUP&#10;8qfaN37jjrQpPssO32hGds1cYI/qcB3GWWG/dt8F+0zGv+yKe0/Zb7+5w363z7f2nsv77YxTh+1p&#10;jx+1Nzz5qb1owyn71+X5mhue/sDG/OxBtXbbz/c7b6/ru91+suqv9oUVW+3nBqdESuzbbA/ooCKr&#10;nnrbxvwiRT/Cs4ZK+F2jMyvt3JKeSN86y+xOQW9keb83cU/ki3ww9XXNafmvar6v2Dxd/7c7X9H9&#10;FvfP0bzrxX/aj9WyIsI/vDVDXyfzerVzL+rxnHxzSyPSovhUrc/Y9i/YsHvk21X/0PpWPp+t9ceX&#10;9OxHPjmJzzKPtL964JjmR3d/pvn75vs0u6fu0nzrofdgv1HaXuS0cetsyqEdycvvfwPrMBnjDNdc&#10;sekgzVwX6nF2wVOaH/mkN9bvRfv2Bo9p5vpxHlxfzi8j/R6b86YfTHhwjk2/oD3W2vic9Nn5tI9N&#10;e9Gf2hZdQbmaISdM+zp5crslul6Y9oZ+4Z9yF0LO2DDl/eP1F8K0+1r7pTDHOX50TpjjR8osDVOv&#10;hR03hKlvvTvyw5wf/CK8aMAE+kGY9qQ/c/6nDwa0nahn85NDtd7v9X4acmrYmT/1tgeurwv/ekzP&#10;L+NUV3tOtzZ2w9Nt7K2eJ+ynazfB+o2y+9apadNfF/cvjf7z6L/2VGs5+p8M00/hn+FxqZvpl2Gu&#10;B/wv3HvL+zb8Lcx1gl+F2w7aQ/tphp6aoY9m6KHbYfww/R3ja67/8z1aTu0ztbXcGmcrhD85t4X7&#10;LJyRvgnzs+JMPaBPJhn7IRP2iTP8PLNz3/U2efO8NVzfzIHrV3H+mdXzc3G9dibnQ4Z9KacZ/Qb1&#10;zbgvGUK4T8m0A/njSZM1N353QpzZnvubjHXUHKo0WjPtyOuMA2T6Iznv+mc10x9Zpj86mX7JMtfD&#10;yfRTlumnTv5tVletjzDjEfUV3nP5IV3uvaW57kd/5rzbFL9Z24Xxj/bDfgvTnrAT/KxYmP7IdaAf&#10;c31KjqisGX4f5rrB7zKhRxj+mMl1xTwyuc643ozrjnIz+LVm+gPLWA8H/9yM/sL29X/eFGf4ZybL&#10;wpQbbXeFWY99otv9EaZ/sh2Z8oQxb10mczz6MxlxN85sz+vs72TYSbfj/LkvWCaznfB7vc/rcvOT&#10;v+lxnMz2j9ZT2I+rMuHX1zDl8noi0+68nshcF8rDvg9zHK4XGXnrKkbe0mUy2wuzHeWyH/c75Swa&#10;ELqKkd90Gf4RZ7ZnGXa6ihnf2J5+RHmMY9Hx8vX4jJu00z9eT9Px5PjRMsx3YcYp2jltXAPNjMMs&#10;My5znZh3yfR3MvcJ15P7icz9Rf/gfiNvwj6k/3B/krl/ydCL8SHM/U3Gumk2a8zU9dz/bOdkymOZ&#10;47Adxxdmf5adTL17dZ2m9SczbnJc+sWrZ/6BOK10vKV9mKdoR+5/xl3uc8Q/ro+Ox9y/Z1fWQx5o&#10;rOM07XRhRVjHd8Zvxvtn7/gz86+O7/CPsLXsKZ0vmAfgZ1jfbJ1Xtk0br/MP8w79lUw/Zz4jMy9x&#10;HzBPkXlO4D6N5q+fmzG/oV0z5j3GGp4vyGdXrtacP2VtnNluWts83Z7nEpZhPy2P5xeOD7tpP+f5&#10;hn5Mpj+W/nCf9k8y+uky8yXL6KeZeZJl+lfnG/bqPDjzgZ3aLp9O3qbzHM9FzHMcn3ER66jzfoci&#10;71Au7LnRpt9QT/oLmeuD9af/2pwP14/zy/k1x+Z8mRfJJUe8Rr/h+DbtwfxC+zD/0F7Mk2TmR9px&#10;TrcPbNp1ZIlPNN/0zQHNv806rJnnPdY/U+47m+vAcxEZ9tfXybH10HJ5LuR4ZI5Ppl5k6s3+nMcN&#10;P/2o50W5nO/tDb61OX+et2inFW8d0udJxBt9zmQen9PmINZhiz6Hcj7XLT+q54d9azNP8txKf3+x&#10;Z0qE9uK5ln58fqs3wv3J8y/PzTwP02+fCV8fgT/ZnSoViSy/v5o+N3Pfw+8j9F+er3l+4Xmb5yue&#10;v3mu4Xmc8QL7IrLV80OY53Tmq6GZZXEOz8d5qRzO5bvCj1QsfxXzXM/rf5SbmBW0XOw7zbw/4DhO&#10;5r5imcz7CGHqxTKZ9x3CrGfc4PnUyTx/sOxkxpvEdvQrtiMz7lyqt9hmnCEzvvDcQu7x10U6ftIf&#10;GWeEuU6MM/RbxnP6MeMM4yDshvP7aPhXuo4/yPf6HLjqqT/pfcL4wn0zqFZrvY9+Xf6gPg/z3Ii4&#10;r+MM1+25mk9gnzCOP6aZ9RKPuL4bnuyIc3k1LYdxHec87m8dxxjXOR7HYXxjvGNZ4h7PPYyD9Cv4&#10;hd6fnAf157w4H+YRxAE97zt3vqLtwHnTLrQD7UWm/WgvsaPYlfEzmleizHlSHzL1IzP+sh2vr+vb&#10;QrenfaLx5B4dr3l+Zj6i/owrnA/zEu1K/cmMMzxfMz9xXtw3nBfzEOfF/MJ5UX/Oi+vOeSB+a715&#10;v8MymfmS51uuN+vJjD/sRz9inqF/8RzAeTO/Uy7zMu3FcZm/qAfPt/QDnmeX96uu9aKezJtk+gmZ&#10;8ZHz4LmWzHlwnpwX58150g6cN5l24HpH83QLHXfpT9H83UbbT+yP86SO28K8b+E5dUyNQdqfyLxP&#10;53Uy8xv9TNrTD3mfRj8U/6TfsUy+bnl3fR9E5jlYmP7KuEQ/ZZwi89zBdaefyvrzOv2AzOvMt2xP&#10;OcL0b5FLfZinyRxf9OQ8GBeEOQ/GOdYzf5MZ/3idzPnyurQf1WG4vp7IvH9mOzLl8f5YmPGT+Z/j&#10;Sj37s73IYXvGSyczvrK9k531bE+5ifzJuS36unCiXJafveNznXeEu17/BfzhM1uYzz+YH8l8HlLu&#10;g6903iQzT7Ed8yj7sx3zFfMY9gf867B9aNIndovnvsL65et8x3MC8x7PG8yDPC8wL/IcwjzJcwPz&#10;JvMhmecGcvTc8rNmPm9h3oQ948zzDNtRLpnjUa6MSz2YZ6mXMPM89aV+ZOorduD41E+YelA/pz4c&#10;R/Tk+KI/+1EPyue4tCfl0l60G+zOOKHzeve0E/DbDXZdtxVhPEV80Hmcz6m4792fePB8DD4B5j5n&#10;Xuc+3/+qX+d55neeVxG39POvse3TIrzfJDOeMt8zXvK5GOMo8z73D5n7h8/NuM/4PI37hvmf+4X5&#10;n3njswU3aeY5gHGAzP3O68K8Lu2FKYdxwP/xjZr/ZBXT5w4yxxHm+CyTuX8TmXryupOpL+fFeQhz&#10;vpwfmfN1Mu0g9uA5iGXay8m0I8tOph1ZTmTmG15PZDlvkbdNC+j1YDveR3C9GH9xn6HXi+vIdXMy&#10;4zTLwozfXHc5z5HpF1x/Mv1BmH7DfECmvziZeYP+RX/i+VDOiU5uX9nQz0mdTH9kWZjncORF/RyV&#10;zLzf33bBD16KM5+nskxmXuO5lPlUGHlQ51cyz0PCj6X+qstk5kUyzxFknvPH1PjlKkZe1ef+YxPP&#10;XsM8h/E62VqGszryLpnnNWE+52VeJzM/8zxdGDOPc58yrwvPu/87m3mfzHOAk3lOZ9nJ3O/c506O&#10;PcdDnttkf/XCsaTMcz/bCTOO8L6GjPgeZ9ZLmfc7jNtkxmk+5yOzzHjEspMZl1hOZD5H5PVE5n0U&#10;4yaZ9VLm82JeL4gZfxkHhRkfmVcYp5k/mB+EGTcZR8nME8wrZMZr5gvGV+YLxnPGX+YVsjNuS72T&#10;pR+Z7aVMOZLXhLlenAfXk/Mjy/sDtBPXTZj2YZntuA7sJ3Kkn/BzNX/Q60Dm81snc31Y5jjSnn7H&#10;dsL0V64z/Zd+QL+mf7Ecey6rr0t7qU/G9FfW05/JUhamfGc923GfCXM/sEzm/kxkno+lPlEO27Ne&#10;mPe1LHPfc98xTnC/ssx9yvrY+Vq3k3phxhu2dzL3P+sTWdoxTrC9kxnHGEfIvH9hPcuJ7RgPGaeE&#10;2Z7nfOknLPXJmHGP9YnslM96xslEZrzmdTLjq3BB7Zz1zAssM08IM37zujDjuMhjfmH8F2Ye4v0T&#10;mfcxicx2rHe2d7ZjnmN+ITPfJDLlsV7kMp8yrzmZeY9lYamXMpl5WZj5kmU5TzGfsj+vixyeE5h3&#10;hXl+YF7meUKY+ZrXyWzH6872znr2Y5nM/E/muUCYcnhd5PF8w/ODMM9xLPM8xHMGmecTXud5hO14&#10;XdpLvTDPV2xP5nmHzPMS61l2Mtvx/MbzljDPiSzzeRGZ5ziew6SezPOaMM+BLJPlfMn7PKnneZFl&#10;YZ4rWSbz/pAs59FElna8Lu34nIr3nU6W95N5nedX3gdKez7H4v2XcE6PW/RzLz7n4nMwMp+rCLOe&#10;153M+0OWnXJEnjCfk/E+UMp8XsZ+wqynXCdzXKnnczU+zxLmdd5HOpn3l1IvzOdu1EuYz9eoh5Tj&#10;P3JTyEdXC7h81QdXr/4wa8JHZwvo/L+7dNXQEHWlfB1fxv7R5BzoSp3z6h9/fWUYDvIH+/2ntoi2&#10;5w8RcYQrvz7kHC42dqIKCR9RLqSVQ1D8M8WOa/GXUimMiuhLyqVyjop4J75wzDihSaLCzm5X6mTd&#10;IMd5UReuvuQcLFbtvBQVL0LizCa6WbQ+VowX9Iuo4g6DykyuZsiRC+gmLwtmEVZw7VW9r4v/DtUf&#10;aIyBo6ILGyCqWUxktJF2L7y8ruj/4WfIH0rFd2TxOaBknxd8KDVHaeA9q8/4xlXsTz6nVxPlh1Ln&#10;qrapC9W9qYtVo9TNqnLqAVU89ZRKS8V/b5AaNFJSSxhnQxWMk6EaxtFQA+PTUHtjW6iXkRcaaywO&#10;zTFmhVYZ40IfGv1DF4xOoXJm01BTMz2UZV4fGm/+Elxp/gR8HVxrHghuNvcE883NwcPmhuApc17w&#10;kjk56LHGB4PW8GARa0CwhPUk8CjwMMoPoq4F0Czo0miC103wug76RXHevB1y5LNqtwZTUo7FPo/d&#10;SiYKlrnys2NFML4beriCS8xLgUlAf6AjEAHq4Xo5IA1tLhju4JH45+OrQHZPI/lnJqsEOxtVgu2N&#10;24NtgJZGnWAG0CAuowlklPgdGc2CbqNF8JS6P3hAPRjcrroGV6pHg3P1/w/Lz8LJn8yJHwMbHWyq&#10;RgcbqeEAP3/3gnxHGK+l3Z/xmvWD0ZZ4MhhRjwdbQ35b9XCwI8bqoloEs1STYH9VJ5itqgQnqVuC&#10;OapIcKFyB9eqS4Ht6lTggDoW+F4dDJxXewNuY0vgFmNpINOYEuhrDAnMMf4S2GmEA2eMqoFyZoVA&#10;dbMk7BkKNDIVbPtvf2vzR+Ar4BPgA3/E3Olvam4F3vE3Mt/21zPf8tcyl/krma9rlDMX+MuZc/yl&#10;NGb6i5sz/T5zqt80J/ovG2P9Z4ATxnP+I8ZQ/4fGQP8qYA4wE5ioMdQ/FnVDgYFAX6AX0BPoBrQH&#10;2sTQEpwZQwa4QQx1IIeoEUMVcBHUnVJj/XvUVP9iNcc/Xi3w91HL/G3V2/5Gaqu/ElBK7fQXUx/g&#10;Oxnim5/g+x6XY59z5xrJn6wPtnLKV/4zrh/9J1yngX8Dv2qccanAGZdX4wKYuIxrUXgDpiJkHC+c&#10;3IRTcIwMGQQs4+CjySnShxzSuOwKQV5RjQuukhgjWUwpg/oyaMsx0gsYgz5ZEnKj8CX9v43LBNJU&#10;1YBP+21hsqpCFlEDoF7VCxgT2yrlTugUhU81iMmkjvInNqCtM1AfRRpYUAyvBaUgo5y6M1AJqBVD&#10;PXC9uK0bwNb1YrYuTPcG6JsBGWHISmbTlqgnqG9hstqgvr3Gld9Caw8dmsZ0OCMTBctc6RftA03R&#10;L6LaBNpCjyzMKxvzmAubblAVAvmqDPZ0ycAlwG2UDJQwigYqAHWATCMUaA90M7yBnkBfQwWGAhOB&#10;qcav2G+/+t8AlqG8Kg4vXocCy9CfeCOOkoEFkL/AqIC+NQIjjQaQFw50NtoHWiJ2NDCewLhDAkWM&#10;MQEXYsr3ajbizVLEnY2BxYg3OepL6H0q0AfxqIsqgfglPt8VcVV8vlUBNoCJUroGL7seBR4PXnA9&#10;CQwInnENBoYHT7hGB791TQZeAnI0TsS/Y7EQsvl/tHNd1hQguzKubYCMPZB1IGiqr4Np6qdgKaCW&#10;+j5YD2gKtAY6Al2ALHUYMTUf8f19xPrNwVuMDcEaxlrkipXIG0uC3YyFwb7ASGNecKqRE1xgvBRc&#10;b0wO7gT2G+ODJ4zRwcvG8GBxc3CwOtDIHBBsZz4Z7A70AYYD44Ec83HkOPpcYf70OHLyk8AAgPPb&#10;C8if+M9tuDAY+Xs4MBqYDORA7rzgQnMhxlgSnG6uDE4y3w8OQn7vglwfMa8L1ULuL26WDl02GuNc&#10;0Cn0htEnNBJnhM7Ga6E6ODcEcX5wGftC59UXoWPqaChfnQxtVympa5WZuhLnjoU4f8xVN6dOx1lk&#10;vKqemq1qpQ5T9WJoBC4I96BtBLgXSDZv1t+LcxHBeRdmn7aobwsdiGR79yHU84zVCLI8gHwPh7H4&#10;AgJTsr6I59hXZ/T3OQrTg/WEQlvxeZFd0JgnfnfME9ifx/WY3aGv/Mma87sbRVFfMnAE+NwoE9iP&#10;PUt8iD273miJPdweMaBnYKDRF/t3BOLEhEANYzbOA4sQQ3IDp9SWwGHs2e3xPfoxbLEhFqfqyIBg&#10;GdPC672IR1v0fs9X6wLH1CLEpBmBYHzOUyBDzk9cN/kTGYzrE6DDGMSRCTqWZCCmdDY6I860hL4N&#10;oHfVwDuYx3uY04eY237Epv2wxRFtD6dtacNE2y7F+BVwXdpJmbq0EmXAog+ap+RCn1zE1FzEtaV4&#10;PR96zYatZiDeTdF2awN928OGtGO3+FyHoPPvnTefQAztjHNXS8TbBphP1cAJzMmMn4dDkJEWOw+P&#10;KUA/+mnJQJpZJuDDec0ELkPGBcTmM8adsEkGZLaBvTojjj8RmIm1Hms8jTGHIAcMwdoPgV1HBHoB&#10;PTGHbrB5Z8ypPdAG88vEXDPgD3Uw7xpAhWu+x3MQ+h2AT4g9pUx7FqbvscAe9QN85IfAZpxFNyMn&#10;bMd59ID6GNirfe4Y+JjagfyxA35IbAmchz+5jHXaN4N6LdZhPdbBtzbi+g6NS7rtx+j3MfpTZuL6&#10;/wB9eb8l+kqZ+hbm018GFkLWYmAldF0JnRdD92tjxXnIXumQLWXKzgDkT3zLiwvnIe8S5F3CGC7k&#10;FBfuE9w4s7N8HtdZnzgHVzAlZZhjHClznHQZBCzjoGmKC/cDl5B7CZn7H+s3DPpEkSwGuoOD0G5Q&#10;0lhMOa4YEudkhaK/0ym6SZlz6gPIn8ypGC4EQv1N4vpQHyDLvDHUHeiCa91NC9euCw3Cvetw81ww&#10;Gzltuvk98DXyHXI38twSMx958H1gM7AB+XMD7ik5x8JsuDK4B3lyD+5/V+pcmyFKgUUvrunXqP8J&#10;Y3DMc8irv2iMhz7ZwHDoNshMnP/7WNMc7HOZv5Q5/1YFjANXS9mMOUR1j85jj55TDuY4HuP2xzhd&#10;YI8I7uNrmfVDpeIxZRJsPRExkLLHFCCbMWU6cv2s0FBjbqgv0BM5v5uxArk/L9TSeBfPD3aHqgAV&#10;kP9vwbOEEsYXoSJAEM8W3HjOcAnngO9xDshXfiAtdQ+wHa+JPfo661LwjOJi6EDcH7+DXufhrNQr&#10;owC9aNvvIJs4quHCeFF8AY7CnfQ7qPugJ8ExCtvvuzGf3ZhXFBX0PLdhrvSN6gXoBVOmvIt6Ii+G&#10;ZHPIg+2uoAZeC3iuqmOsgX2TjZWH+hWhTDy3aYl1aZn03MH610JtNCgzvQD9GR9ew/Ogufps11nL&#10;yyigHe0/C34wC/5ATMfzo+nwjygGGpPgL+PgNxynQgH9cQRPYT1B+xSmSzaeSUUxUcsqvN1EtJtq&#10;DMPzK8orbD2HhRYYg3B+JfprLMNZdlVSPVmfBSTTMyu0Hm3WGz2AZHPuEXoHbd5LKqtHaKfRJYZk&#10;69QutN9oHQN1Kyw2tA59jnafG81DR4DjGk1DJ4ymoTM4zztxwaiPM34y/Vl/W8iX9HcWbgvhfyLV&#10;KA6OIh0xJ5lc1qfjWWOytUsPVTLLJ6A0yhInSyNmVIqdj9JhD/mTeEzfvjFUHXGwloazX63f7dcI&#10;eaUR8knTpPMIoI2FNpxHhigAFh28eM16C7H4ClrjtaAd8gJ+nx7t0nRb/H/jMd26oyx/Iu8GXLgu&#10;1BF9ruAX3LcR54JZyDt9kOuI/sgF/ZHvBgHZyHnjkfMmIX9NB3KQ+3KuyUP5yEOTHHlIypxbYfbN&#10;13LHQ+b4+BykX2KeuxHr1cUhX8rJbJeOed4G+9ymn0lH4A9Ea6Ad7k876pyfOM5tGKepYxwpc5zC&#10;4kRtrGPtUL0Y+LqpHjNRdn3IrueQLeVkshvD/5rCD5vD55vC5xvjdX2MlSi7OWSXcsiWMmWnA/In&#10;vkD/pswoisftz35y31B4v+LoR5QqUA/2F590yssQJcCiB328NfZ/a8QJol0cpi43Rx2RON920NN0&#10;jCPlZLbsFDLNLohJWYhnXRDLOuE9i3a4lig7C7J5DyhzkHIy2X0gM4rjkC84cc19Tx/IPuKQLeXk&#10;so8g/3wO7McYnwNHNBL1HgbZOx2ypUzZ6QXYnj7QX793s1/LlvlKv/9EfmF7Yxhy0zDksCtgeec1&#10;duGY7yToznIyuwxDfszWWA9eD7nvaCTqnQ3Z6x2ypZxM9jjIm6SxDOcOYpUeI1H2dMhe4JAt5WSy&#10;Z+n3zWbiLBTFdJSn46yRKHsWZM90yJZyMtlzca6ZG5oYxyyUOU6i7BWQPRCymWerF+AbqEpZERqI&#10;82LfGAYWKKOvQz/K/G/qvjzOpvr//84952DQ3Hvm3Mk0ZB8mhKzZydzzvrbsbVSWBhEhoRoiyihL&#10;jZ0sWUrSkERCqKFJyJKtyTqfbB9LRGjh+3y+731fd65x6/f7fj9/fO7j8fI873Pe79f+fp33ed9z&#10;DduR9Psc/D7H+u9z+VzQE7z7Sv7h+n0NXp1DeKt2JN5ZWIvukNQWe4xtsa5+BNT5Nr2zwLttCG/V&#10;jsR7B/jtwJp4B9bPpCwcU0a43nvAu24Ib9WOxPsg1uVHsH4/gvX9Qazp9+B4D86F8z4C3veF8Fbt&#10;SLz/BZ7/wrPFv/BccgTop/tu4/07eOcP4a3a5J2UR36wdlzBM9sF0Bk8F6naocaF687zzjD+bEfi&#10;78B30A4XnwmvBp/1FJ9w/gY2APkMqPRQ7Ui+KQS+hfBddyH5zMnnTtLV2/ZNCoH3v0N4q3Yk3ne7&#10;jmIfm8Tv04/iOfaElBOud3nw/jiEt2qTd+M8/M77ZSnskxfDfnkx15eSSuHYT58CP8a+Ob7LR78C&#10;ILUfrfhyvieB1EfdhxlPjquE/fe8xleDnqF7VKpNPe/ErxL08tOXwfipceH61Qb/aSF+UO1I/Kth&#10;391P/u/IyyqjgMouPjvWxh49KVxmg4DvI/mkAXzyEHxCVOPrg2cBUENQPGg1qDLoN1A3kAUqDPr/&#10;/b9qusRhHQ/ytrIrVmjsfyamHOzeNZIQdvxP+pRr7H9GwJSTn8SwdonGmtSZF4s3jg4el2qcP3gc&#10;Kiep1vo6khH+4fGVm72bXrhZXf5fNW97HI7RICf+rxqbAcDng90nxKy7qgmFjtWnRGyfBoK4+kay&#10;xE7pLSUOGfW07Jc+aKC4HJ0jzm8fIU52PiResd8UNSYfFCV/fEckndwjstOmiReL7xQjiuG3DAO2&#10;inYn5ovPFm8RMVMWiw//2CiOPrVUtC6yQaxIWn4b8vqsu/A74gA6j34l2+8+vFY0fm+NePu9z8SO&#10;e74WOysuFQM/3ip6z1woHOV+EE+dmyMWrckW1zpNE81a5Yj0rRPF+aNnxO4Ob4j0QZdE4pcviYfL&#10;XIP+PUT07r+gZ3vRbWOU77dqDcT+FU7f2+/VFC0Wab4K7spi4zTdlzm8nMSnzhWXeK1TEYnpW10S&#10;H591xma/zpmZNsdBvn1p1U1RqU6aXfLcH+RvpzT8TYCPTfkbKl3y7t98lvp7ixY5ifZAb5dex9Cu&#10;6aXeuJ5MO3A+2Ttkh0TaxxiNzfL/nft5OVtk+4/WGyQ+us7/e/d++z+T/ek3jqdfiRntZgEvJV9a&#10;MEVi7SsTpTzGi3I/TH2D/byMI/zmrV3gZYkbl/TLheeP9pbtO2HRIj3l9XBs1qq7PH8nZD5RLpF6&#10;REL6bfeFR5lfXke5DrTHW7lzG/i7gD02ywc+RWzmLeyymc+dM5PtxOXlZBwy2hUlfzt6gyW2fDDC&#10;Tu9aAHF534a/bcYvcfn7NvghTgPtl/rrot/+mjbjjbh5h4gKwIHeQwceYDuZ+YJ2smu8T+JXHTE3&#10;8GE+EbOXPSrxcnR3iQOvvCjxpf6j5fgHT4znOG/bxjOYt17mLeUR07umScT8kRjbZ739UdlZzGvo&#10;Mw3zzSG8kyaJ2ldcMr9p15GoceLqSxVknoMP7RM/12giKJd+oV70P/Mbcukn5P8wQTsZd9pN9Ofz&#10;aM5r+CdN/FZtvd0pfZvEyp13SmR+8vzpgvvg30x77Q8HJU6Yc0jikFFHxFcdt9mcf0Tjz1NiwtBs&#10;m/Mw8cvrEhEvOS8/KltU8Dr9y/nQtHcdOW/pV84L+pF8OV93X9gv7aF82sf5gXkG+7IE/cl6MGfI&#10;FNSt9YL+4nygP1+/9KmsD982zYCcJfAT/t+Dy8tEve8Wwh+fyfrUtDf+32vME9YjzhPYJR52TxCu&#10;8VmMhyhadwfqw2tih3O3SGk4GHrth/69Zb1jvrL+MS+bNDkiWCdZF1k3W53Hb5beqxOsq6hHNuOj&#10;EPGUeRqKvM52KKr+4Rg6jvnOfP62aWVRwZ0h857I/GBdGlGshOTL+aDGYR4F5ocfGXfODxkn5Bnj&#10;hDja3kkW/Yp8LE5/2ayPyBeJyCubdRJ5FURzVWl5nf2Zz4wz6o6cTwqZ30eiCjNO9pYPHPDbNjn/&#10;kCc29UBdlflDfZhv7U6UZrxs5jnton9oL/3M8/Qz+/E80T//M6U/mKccx3z01wO/veyn+BPJh0j+&#10;2WlFJNJ/PE9kf55X4wJ5bSsk/9oFfrd5nfqrfjzPekN/c/6q/rST/g1FznNeV8jrqj/jwjgo5Lxd&#10;fQN/LwH3IfqPfDiO51nX2I/nVX/Od8wDWd+I9LtCFQfyV/0Yf8ZbIePFNlHFj/EMvc66xOv++uQS&#10;KRULI99vIf0Q2g69znFs54WKnxpPZF4SA/dlif76aPH+LK8TKY/9Cj/TT+alQtYV5ifrNO1o0uRp&#10;adeEoZ0E7wesm/TPi8XbyDz98I/GrNc26xTuA7a8H4BvJvKfecN898+vIqznUh+FzE/qqZD3KbYV&#10;sl5znhDJh+c5j4jkz3Gsk0TOP/KlfOY59fLnd0vEp4Ssm9SHdtH+x2f1lvri/if15zqI8T7wxjAZ&#10;T9ZT+oHIeS3bmM+8znnN/kTeT4jKf6zT7K8Q91vZVki9yJf+Yr5QX/qTdjDPaB/9SbuZ5/QH48e2&#10;Qs4nWUfgb/ZnP45nXpMf+ZA/+VIe81PelyFX6SXtQl0JR799lwJ2XpJ2Ui7tpd8Usl9oW/oDcScy&#10;X+kX5ieRfg9F1gv6nfVDIf3HdigybmyHIvuzHYqhfCiHbSLlUE/Kp53Uh0j9Sox7TerP9QftI9Kv&#10;gXVxLmT95Xn6mfdX1hOFPM82xytkP8kX4xRSHucH5f8dUh79yPxVSDvYDkd1nfrQPoWUS7spl/6g&#10;XM5Dnqf/2I/+Uf25XmI9UPj6vW/Kdl5I//E8keND2+r8P0HKU/yV3NW75mG+bxIKzVXzBdf1Cvlc&#10;g/zmfU7ivd0Xi/veWCsUqnHhyOci8v075HqI6yaF4f1xH5Trp1Dkuor9FPL5Q13nuor6Kzx04BOp&#10;dyjy+Y3XaQeR9oX253X2J9Za/6lE3H8F5RApN7TN8+wXjuF8+DzEfkSOJ55+fbV8DuX6j8+lbHN9&#10;yOsK+ZzKcQpRZ3LxUfoQOZ5Iflx38nmVctjmcxn58jxR9aNcJR/rBakH16Fcn/L599mo97iOkEh+&#10;PK/6sx/1DEXqyf4Kqa+6rvgp5DoX9VI+l0+rPVsi18F83iayH8+r/nx+39x3huxH5PoYdV0+33Pd&#10;jHUO5uEkuV7mPgCf/3FflZhScZw8z3U1+/E89wXYj3w4jvzJR8lhP+qhkP2pD/tTb4Xqejhy3U49&#10;qQf1JCo9yZdt6hWOXOfz+Zj7GLh/yXU/kf0Ucpy6rnDkd/i/cfE8HYp8buB1hRzP5wU+Xyvkvol6&#10;ruBzGcfzeYzIcfJ5A23243WsByVyPJ/XibgvB/kpvgr5XEJ5MxOPyecWIp/TeZ7PhZFQ9ePzjuKX&#10;198wufWDNfkzsjz+8f9OzX8hj955nELfwNlcF9lQv2m71cXP+LZ/8TuywODwX4mF8vAP83cM/+WZ&#10;/1rus35eiiN7qGPVzz+K/+bS3X9aWqBG3OqJo+DJXKOUCbm6yga7YQxACVYY7Bs8oX5cF+yshAV7&#10;3OKC0epsbsxjTLCv/5r/36CwQFOq42fl/3njKE3z/Ad/g9fexHvLIXvWqv0Y9mee4SZN4KP2omPR&#10;fsw8qj1mngVdBVl6e7OK7jO9em2zq17JHKoXNdN0tzlXv+leol92r9Vz3Fv0Q+5dQcpx78e5/cHv&#10;W067HY792NSlzHkg9VEyS+HEbvc5fZM72ljkLmlMdNc3hrvbGb3cvYx27leNWu4pRoL7feOGa7Vx&#10;3JVlbHRtNz5z7TGWuA4Yc0GTQGmgYaBHQHVxrbhrnXGX6xPjasw840TMFGNvzGhja8wgY0NMd2NN&#10;TDtjZUx9IyOmIqiksTgmAeSJ+B7M4pgb+uKYUxHfc1occ1zPiNkP2hW0PQPfKU0O2F5DGQ5UtufD&#10;8Uq8M7YS3zmuiekKekTfgO/uMvHdmvqeKBM8+J1apJhl4ju0THx3lpuKo60oHsehZKFtQVZuUjK3&#10;QmaBgMz+eeiNrX/HTryXuBfvKmbHXNSOxhzVzsbs1C7GbNCuxmRoTtcCrYArXSvrStHqupK1Tq7S&#10;2nOuwlqa64pzoeuIc5nrB+dG1w7nLtB+V5YTcXWeBCn51/C9Rxb25WnznfzmcWc5q7p/cLZ0H3H2&#10;c//iHO4urA133x/8Hme4G3+HF7lPHi1B6qN8z+8/hrs7aC+4+2i93GO0J92ztXbuDM12Z2q13Hu1&#10;RPcJzeO+qB3H70s/c1XR01yNgzF5Dvp5A/5JUoyBijfEOjq5vPojrjZ6G1fniO+g1XAlGjVcVSO+&#10;Y1XDVR99miC3W4IeAz1pNHL1Ar1ktHC9anQFKd8NhG6vGn67J+ehW3Gcm4BxC12DjLXgscvV3TgJ&#10;njdcwvBg7iW6Kxr13AlGS8zHbu5r+gvu4/pw90/6RPc2fZ57o/6Jeznm6lx9u3sy5vwo/bz7Of26&#10;u7Ne0Gyhx5k19HJmWdQJC/WigN4ANcSHWtLKzNbamzuD30+p7/ws6Iq3ZSP+BsXC+7Txrp3y/es7&#10;5QKvx8t+7LtX4xiS8omSo74fU/LjIT+0Pqp2pLwri3d973NtAGVoxV0rIW+D1C+ctxe8N4TUXtWO&#10;xLsN5k1X1xhtoKu/NsrVQZvkaqgtcSVF/H3PElcxbS7mF/mS1EflItRw8PoM8Jnkul+b4KqOeUh6&#10;UBviaq31dHXB/BystcHvjhpBfg18J1oFv7O+D/4r6zob9GEVMMoOzKc7xaEGxtRALOrCR3XBoxF8&#10;4wWF+6YGeC0I8Y1qR/JNFeh2H77npN+rgGrguAbOhfNuAd6DQ3irNnnfqQ40co0Er3GSXyPULS9i&#10;0EL6pD/8QuqDNqm/PB8usytkdgiRqdqR7OnkekJ7BL4n706ok11x3BUxD+fNWhP6915Um7yTVLCB&#10;Kt5Qw9HT1QxxZWw7BOOnxoXzZ71oGKK7akfiPwR5OUTmT/UgfzUunP8Q8A/9XYpqk39jkPoo/fn+&#10;wDDXdM1P6QH0t4fgvCI1txW/cLnDIDf07/CoNuXeKX9HIfZpyIM0xH8UkDQM58J5R7vh+xCfqTZ5&#10;k9RH2QRVHDcw965h3l2C387hnngcMfoJMdqC2K914W/nQM5c5PMkzJc0zCM/ZQOzgz5OA6OjkEsZ&#10;zyghQCWH67c0vMuRhnc5JoAm4XgGaC54LAQtAd9lmJ9bMDf3o3adhLxrsFFzp2ox7hQtwd1aK+Fu&#10;iHvfrftoottvK2UmgdRHyWS+JbpLY1xpjC8dsVZ5cD3anXSbP3fBrlB/qnYkO79DPSNtgV/XwqfL&#10;4M+FyPcZ8OcEzFPGcIKkkfBDKs73x/Uu6NcB/ZthXENtF8aqPFIyw2NN+0PriWpTtzvlUaJ7MPyR&#10;KikBa4sE9zhJSlYJ8BwXiOOdapJ/TDrGTcc6ZDZoQYAWI1YZkqKBfloZ0e/R7pXot1LeI1Kht/qo&#10;GMbjRAyu+8nP2wPeHvdi2LAA+TAbNF2rADuqwp6q7pFYI6UGCH+Pyd1fq4d1FKkWqKqk/sDBkiqw&#10;L2S4QfRfasD2O+dTKuT5KXQc4xAenwTwy8R5viNTFqQ+yjYsIx0JWNOVADFmd5LJ6yT2DZdRz527&#10;hqk2+d0pB6rCb9gThB0b4IOV8M1i0O2/rbPBO7ROqTZ5k9RH2cNa0sSdrt2i6TieDt5+5PHt5O9v&#10;Y1y4baPdDoeO9aLys2pHsu1N9w2dNBHrwymgme5fJUV6T2m0WzcUheuwKEwH1aYOSSD1UT5AuB2L&#10;wE+R0n2eG/9/RGDte6dx8+Rzpn9suB4fYfxP+i1fqHYkPT7C+niRpFPB5wM1Lpz/J+B/I4S/apP/&#10;nfJoFfzrp3NYe/8Kuga6cdv7kavA+1wIb9Um78Yg9VE+5H12nXzuPoX1/HEQ8ZS+LkjnIPfcbXLW&#10;uR2OXSFyVDuSnE3YH/gG+wTbsV/wDZ4hNknaAlmkbaBdt8nZBDnHQ+SodiRffQM7tuNZZTf4bcce&#10;xCYc07bwOGwH77UhvFU7Eu8D0P0Qnn1y3Av1A6DdOKY94bwPgffGEN6qTd5JIPVRcWAuH4IfDkja&#10;FswhNS6cf47b4VgYwl+1I+l+Hs9rl90zQJP106AcHNOOcN6XwXtCCG/VJu873aeuu9P0m3gONMxh&#10;eAYcir2hgaCeOH4O5wbi2lA8Hw6D7FGgCbfJNLBHxT0SNYdVO5K/bkL/67CJFD4u3CbFL7xfJP4F&#10;zQmwgftco/6Wvxv687fwir9qR+JP/8RhP62o6d8bSIJ/1Sc0L+Jw3S2p521+Kwq5oe+fq3YkuaXM&#10;R3Q/tYi4J1EUz/LULdyXtSEz9P1u1Y4ks5LcE2gMud6gL0uBTwv4jONqKMOByvZ8OC6H/pXMxvoD&#10;oNpmXVAV0O3vhSsdlP9VO5JODcDnIexTPGQWl36olIcOUM/RwIzHHsYtisyzOPqWzaVjffAoAGoI&#10;igedAVHW3VGO/5O/GdmyMGo76L/pPdybN8c0regoK9/DTS2E38CDnHgPNxk+kZ+GWaL079NtRwg2&#10;mDdPtolnntoiiHtfzRSP24vtDfO+krhk00aJr2rrxaCzy+yGPVaLiemrbWvxp+KjBzfYewpmiC2H&#10;t9gftFwi/qqwz+65bKGoPuRn+4/2s8TO/E7x8j1vC/5t+pgv38B4/I2+zS+LHz5pLpq2eQb9UsRz&#10;M9qKZsVHiMnHG4rrI8aL9RUriarb3xUnBt0jetyzVMSnH7XBV9x971Y7ftchAb3sL7qcFM+WXWvn&#10;HLwkoIc9ZOo1jFtqF25/Q0C+Dbk+s/psO+GE7lu7aor93vf5JJ79ONr3TN0J9rL5BX3Qx641rrAv&#10;883n7fUvxkgc0dvli0/vYhOhl8QN8x6SaC2uLvsRr4+4y0fk+FAcOK2Qr+eyspK/wrWr4mQ7880L&#10;Xsp9bsYuL/UgpmTml0j92D78o5En0g5eV/joRU22J//phPxPvQp5HvZ6FQbsl+N4nm3YK+UQVZvj&#10;2fbjheRAO5l+ZO4obFbcIdsK6W+MS6b/ib2/vgy8kLw33wWJTZqflrh0fA7iVN3L+BFHeQ6wv/fY&#10;6B2CejW6ksk4emenrEU+7PK+tuFTjvMerbIEeZPPRl6iX5yN/EV8y9r5O7xDPvbZj8ciHx5CvF9j&#10;Htm9vx4kMZBXdsEbjyN/utjHRj9MefaWw7boP2q4PTG9NvPRbvFCWcoH33jBfGG+Mo+Yx8yvwDwg&#10;f5v597idZEM/6uElQp73q7iD5BdE5iv8kNwv5pRE2MF+yQoT8l+16VO280J1vf+oG/I67Bbkx/lA&#10;OUTKJVIPs/q9EutfLCkR/uH89Kb3TeJ89HI+KQQf2Ub+2adOV0H/eIm0C/7EPE/C/K5NORLhL4l/&#10;VXhEIuRKpD/YD/7PhYiLbLPO+PktlvxZJwJ62NSr9b3nUCfKCuQ7/H6vrA+0xx+POPHahuri7Wsm&#10;6ksjUSe1oGD8iIwn8kHWDWLre/vKdudf+oucm06hEHrK8/8EyZf96Gfym7Gtj6xfO0qOlPUO9ULa&#10;yXpGP7TdOV/6J73vYukv5IvEU6eXSWRdpP86eNdIZP1km3UVeZmr/tJPlMe8zAtpP8/PTqkn6yXb&#10;yGfZ/9yezrKOfhX3uLjwaDtZR+mfJtmtRLmFXSVyHrCtsEnzZ8WZp2xBxLyR9rLu0m/Plq0nhkwd&#10;KvH1Z1MF48t5xTg+enGUxMM/vi6YNymZY2Sd5vxjPAdOe4vzUozoPVHGc0KDSbJ+z3JPk/hhzkwZ&#10;z9Wr5ohn6sYgzgtlPDG/ZJxY5xm/P/Z+gvl5w47+8DOJd6eukeeJHMfrjBPHMV94n2D+kH9gHgjO&#10;A8qlPp7yU6R+1Id6sm4wD6kn7eD9hvZRf9pLu4i0k/6g/fQP70/0F/1C/9FPd9/bXOYNkf6jn+nX&#10;UAzUIen/aY92lHFhvAJ1ifkk48r87hfTS8ZT5QHzm3qHIu1hm/Yxb4n0C89zvhDpF9pHP9Ae2k07&#10;aC/znHap+FMP6k/5vA8zD6kn8435xXnI+3SPeyrJPOT8RB1l3RAJ+fH3UzqY8jzv7+xXdXsxOQ51&#10;RPLhePIlP8ohf/pPIdcBbBPpZ/qD/o/f9aTUl3pSf+pNexgH2sf4MA9oH+1nHJWfqB/lKrzge0G2&#10;w1Fdx/1ArlPCkesU3g+IrFO8Ho7qOv3DfkT2o/2hSL+ptuqnkHWGfssLG8wrKc//HXL89cOjEf+4&#10;IHK9xfiEItYtwTb787oal9d7N3ivIterIvI9i1v/BK6pF0gidb01KPeRHPtPB4b+N9Vgo94Wyc0x&#10;d0vplvtssKXeGfGfUPYEL6sDfzclz9+69Q5LUJFRnv/gOyc+y+H4HZuutbBocINU+zEc9wepj3rW&#10;47sEPusmFog3nU1BDSxDexBUDVTeKqgVsdxaYetu7Y9Y/L+VseW1I7HVtMzYZtr82BRtTOx4rU/s&#10;Sq157E9a5VhNt2Ir6lfNx/Rs8/Xgs+YcPGs6A3uCaUo4UMnnd8ETzHgjzaxpjDIfMYaZPY2h5lBj&#10;oDnW6GvONHqa74NWG93MdUZnM8toa+4BHTBagGxQY1A9nKtnbgdlBegroyb6k6qCEkElwKOE+VHw&#10;e/oS0Ov9gF53egYuYc7DGEUzcUyaEvFdlRLmRCMBRH/fiW8CeHgkzQT6yQU5KmYu6DYzoNupPHxW&#10;HedckEHSQTfcY41rkoYDSUNxrieoM663ANUF3WdEw8/RZn6M+7fuMb/XE8wVegnzXT3RHKFXMLvr&#10;Vc1Wek2zll7PLKk3NqN127yk2eZPoO+0FuYXWlszQ3vUnK51NlO1nmYfra/ZTBtqltdGmYaWZp52&#10;TjC/cU4yF4HmOmeYMyTNMSc7F4KWmBMkLTPTgLeI7UjfHXyG6/swnv5MysMX3L/LhqxsyMyGbOXD&#10;Y/DhIswDjvs8j3Hlce4E+p81lzgvmsudVyWtAq51/mVuAn3jdMZ+4ywQuw20G3QAlAM6DTofoMvA&#10;39HP0P4y79auwhcXzQe1s+bD2jEzRcuGn/aZ6dpOc4G2Gf7bDD9uhD83midB57QvJF3C8e0UaS9/&#10;M/rvA4+OmIu0r2Ue9mFbwjE4tqA2G7pmQvcfYccZ2HMFFGV94yxsbXMWA1UDNbAOYf7/HvSdqhnh&#10;+08dYx2ODDhc+Vi1qcO8PHQohXMdYzOg5wLQbNSJBVoy2o1QM+rEbkDN+E67L3Yf6KcAHdOKxx7T&#10;4mNPalbsOe2u2GugG1qB2GjdGesCefS/zATUmJL6RTNRP2tW1Y+Z9VFvBKidvtN8Sv/OfF7fbL6s&#10;b0QN+sKcqn9mzo+41/aZ+TH6fSzfLZuchw18X+c78NkHntmobccg5xjmyQnIPGs2gR71QbWgU1Xo&#10;VhE6JuoFYhNAHv0u6G2hLsbDhuKwpUzsJdA52HosQKybP2k14IM68EVy7Gb46AutNfxDv4X7fyNy&#10;uj42xpT/VZv+T8pDd86NjdBxI3TdDIo0z75Dv50g8rpT3cqGjSfg/4uoDX8hB++Ssfou+N1iGeTH&#10;FxAaiUdl2FUDudAoNh22joGdqVqnWHxvCbluUA/weDrA4xm01UfdL3AZOZWCsf3BA++NgE9l8CsD&#10;vsUlrQSuRP5sRt7sxLw8hjl5STthaoifB3FMQI5UhE/q37a/2gnMQ78LVO1I/u0C+YqUDWpcePwG&#10;gH/ouySqHclfA3Cv7SPpYW1ArKJmt+VGH/AeEzI3VTsy75HgSUqV2AfxIIXrPRi8+4fwVu1IvAcj&#10;PoNjB99GykeKR7iskZCVEiJLtSPJGhP7NNYipCckjsTxSOSI4l0fOVMApPaBXVH++VIT+BTOWyDW&#10;SzQdiYFjwIiy+IeEwyYSwo6daNugLhjcAfTftA/scMxoOu/ZHZ8XaOzQ3sYe8OjAPrBNJ+CTOGCy&#10;WLrvUrLCpJZTRVSpWl5ixS3TJEaVWhVoF7F5/rmHvRKbfNhd4uAqb0uc+it+x4jrq1bjd6PgW+pn&#10;/B4U2OTDHImQY5eami4KOaMEcdP0AhKLPlNY3Lv2bUF05ODvrjbqIy4+nirWPThcnFkwFP3SRM65&#10;QQJyRHbtAWLX75MkQj/xw8i+4uBHMyRWHzJbbP/uWXGs81yJ9ZMWiM1xPcTpu/C3sZ/uJpIPLpZ4&#10;8cslYvmvT4jOZ9eI98a0F1/2+lqkF21JfcVbKT6x75UfxOhlyWJc7E/ixaYNqL/oNx6/F3/itMSF&#10;iedyYdtCF0SP/TXF4+sui8f6VIbeN0Szm+XExB81X71JJcS0t6J9lcrHi7n1Xb5717pFxz13+/LP&#10;METB3sV9Oecu21N/Ledb/eFh+8Vp90ts+WblXFh6WBXZJi5usN9WeP35qr6Zu763ES/fWylZdrUj&#10;dX39xq+xn5ndyPd0qRX2lE7JvjafLbFnF27ue6jZArvdgrYSHWPbSxzd9RGJD4jHJB6u9ITEcbGd&#10;Jbr//ZRExFniu4N6SkR8JN+2hZ6XePOX/rlwb84A2SZSD4VL9w2UbYWjvn1BtonUm0g7iJvjTtjs&#10;58iJEhyfOMAjXonv56NfKZ/xoD6M2/qdXeCfpxCvzj7mB+1iHi1a39oXW+EtseWeZhg/WZx68SFf&#10;7c9n4/cs9XwDeq1FXiT6Xmy6XmLq9Y0SR/zwldjoKOcj9j1RXmLywSSJF7+s4GO/rE8qUl/RoV4N&#10;X/c/P5X8Ory9VJijmkC/98U9NQTiPlc0v9TCV9U5U6Qub+Njvn/cr6PUh37Wvxwl6lx70sf87rOq&#10;G+ztIV7o2cvHfFyY2BdxbS3oX+Yj/cs8pD+YZ1WXvSj9cGjyEF/1Q0XFWy+/JPPqwS6vSH/97B3m&#10;+2HkORvzR+ZHTdcI6d95aSNkXIjMB56/E95tjLcnVXwVfPra5Jd6vbHtap+K/mXsrn1fZv7aK8cM&#10;JX/v4+sGsZ+X+kJucslWvdlOvjAhRSLtY61hPhFpP5F5SKDfOG5ntwcYJ++Eh0qx7W1V2pTyOJ8Q&#10;X/twpR8l3jd1N+uDveWebwX15DyufmiWPWfhUsF8Zx1gPn3bbILg/IC+qAMnbOQH6ksU5n0djLsL&#10;9a0IxhVl/bOZV6hzNv1byDnShr0C89JmHFj/mF+si7BL/v8arE/U/c/8I3Ih847nGV9i/hmv58JC&#10;g8bINvSWyLqHuCYH0Ms8oRzma2hdpn2sLwrB1+6xXad/7cFV3MwX+8nRxWScmK+ME/MT80bWAyL9&#10;zLhxHhC/7NVUIuq5xIea2NLvv5TzBZH92CZyHv1TpDz/vLsdyY/XidST8onU7+lS1exVqxtIfP36&#10;g9Ie2kH7WPeInH/MB85P2l8/qYxEf970tVe3LuljfrzxTlGJiDP0ft3+4JxHYpm4WB/zhvWYiPsO&#10;885mnSaeWZQf82qWzfrN+YH7lURX+z9lfiEugnXtaqN/yzzj/QF1wa5z7RDuH1n26K77ZN6lLt8p&#10;kXnKum2Owu9vUeeZr8zH9zuuwH3rnM37Ee8DEx56D3n9pz386BSJvM8xX4nwuygTly5craODyPsh&#10;28xzYr/hb8pxRZ8ZJ/nxOvlzvMob6kk/KeT8WDYnQdbbXb9b8Nef0h+U12CjIesK7eb9i/c9xEne&#10;F3mfG3Rzq7wPqvso9WP9Rdyhz1isEzbbRK4HFLIec54Rp2K9wHmA+7VE3M8lcj3B60TOH9z/bc4n&#10;Iucb+7Fuki/nI9cXrJ9cT/C+jnkLv7fmOkXex3GfkHr22D5a3p+5buB853qA85/6Ix+lPawLrDO0&#10;n/d7+iP//N8kMg/YZl4Q6R+i9Wm+ICq/ks+ak6/JOqMQdQXrHLdc11Ae5r30K9c71OPEoacF1wv7&#10;XukgsdTPLaW/MS+kvqgLErE+QB5WkHYSkf/yPO1mfHCfksj+5If5JPkzLowj7kfSXtZD6oP7u0TU&#10;b6lv/vmDJbJu0g6uw5Q9cl841w5trobaIr2Ff3P5Vkd59DcbtHL/+R9xDO2kdmjDZP2/NclQbfn+&#10;o5EROo8c6fD8B/eGv/fg/oN7j3oGU+3HcC6JN6XARz1r4zHMsdcTDYoDJQTH7QWfB3CN41oGxhDU&#10;OD5L7fU0AbUCdQcNAr3u+N7zNug90FLHVs9q0FegLEcmSOk0Hbw74BmEvCeTaeCjeHM/Zrynf1Sa&#10;Z1zUKM+CqGGeDNCaqKGeDaCtUQM9O0HZUX09R6N6es6CLkZ19hR3tvXUddqeR5xNPH2d9TyjnFU9&#10;M50VPUtAqwK01pno2eZM8Jxyujy6pnvKadctoZ23BmmHrfe07dYPwT2K9Xhg/APOoY47A/oRlI73&#10;4xh9dD/lA+bTP5dUWF9h3a9/bDXT51sp+rvWa/o0a4H+jrUTlA06C7oK0ox3rBhQCVA9UFtQT2Oa&#10;NRw0NkATgRONdyVNBpJmSpoP/Bj0Nc4dwPXL1lDD5elpVPS0NWxPBaObJ8YY5jmrT/ds1ld65ujf&#10;ewbr//a0jrg/1DQuS/OBIsWlPa/H7QAdBB0BndHax/2iNYgrrd8f11ovEjdAzxeXrv/iydCPerbq&#10;Wz0nIF8z5njuMdI8NY2+nkeNtp4XjJae4UYTz1ijqmeykehZBN2XGzetdcZ56xvYs9vIsg4YK6wc&#10;Y751Cj44Fdw3fwdxyQnsmyflERfm8zsYp0jl3EiMOxQYtzSPcWVxrj/kdrG2GR2tTUZza5XRyJpn&#10;VEY8yljdjOKWDappxCNe8YhdPGIZbw3Qy1imXsNaoSVb7bWO1ilnH2sYqKdzsNXCOdIq7hxnXY2a&#10;Zm2Nmm/Njlph9Yn62moYdcAqFHXaOui4aS11uDyvOhI9jzlqeWo5WmL+dcNcHOq5dnM8SOk+CfPl&#10;GhKPcbnTXJyE/tNBc0ALAvQhcA0o03MD5MI8jMa81CWpfRN+N+MGjYN/tmGzQ8lUbcosG9gvwGEw&#10;/x/C8Sv47qi/1UpLsaZqXawjsL+03ho53xp+aW4NBqWCxoDG68nWdEnNgc2tOXlSa5y/RdNxPF3v&#10;iPEdwe8J6wlQQ70LZKRgnqVYv2h9rIOQvx60ArRUG2y9DXpZe8V6FvSYNhJze6RVW3vDKgcqqo2z&#10;dO0d61fnO9Zx5zRri/Nda7kT88j5gTXW+bE10LnC6gpq4fzcqulcj9h9bRVwZlkXo7Zbe6P2WCtB&#10;GYhdRtRha3FUjqQFwNlRymc58GF6oK7dKTf3WNPBb0FUFvioccrX4TH5APxWaLdiotqMSSaDEfio&#10;mlQB7RXWW9rXVndtD+w+bLlQ2447r1urnAVRDxM8bVEHWScXo56WjsrwvOnIQM0mrUQerkQNX+Pp&#10;B3oW1B3t7o4Fnicdc0CTcC4N/YaitvdFTe/suYB8LRZVz9M6qqJnZFQC6rMLtfgm/HbZaus8jXlw&#10;2Fri3GPtBv0K0qGTCxQnSdmubAq3/TRsfwW+VP1Um7anKsOByvZ4HJ+2Bkedt/pHXbaejrpudYAu&#10;TaN0T3VQ+aiCniLQLx/od0ccdI/znMHcu+Ao6LkCyoc+JvqXxrj7Mb4h+DQDPYF5mgLqA+ofjJfS&#10;RelcH7ILgNTe4wPQm3o9Anwa52HK/2rv0YP5XwD037T3aIx4v2mCo5h8BzUZDngQxHdQS3FDFZ/r&#10;Rcv4Zt14VoTi8w/2EJMLlvWFYpXr/vbWk4nyPJHjiN9k9hUp+8pJdGwufxv++uYAwfPF274o+zUv&#10;gv9HC/13tcX/VwU8WeM1yeevIqMlJh0eIyiv4aax4uuGpXznDk4X66YU841xvS/aZMf7Sno/Fc2q&#10;eXzfP/mVaDLW5es16XtR92hBn/Pbn4SuRfuaDjwudiTm971e9JSY7jOgzznxTarTV6Dfr+KduQ5f&#10;8yLXxarRf4lxG2+Iq76fRcNN0b6OnxwRHRYW8p3+LVscmVLYN6z+AdF7zF0+87UfxJWhMb7nz+zA&#10;Ozwun1b1O4ldp2+WOLbMl/L68oxVclxMkU/EtyvwTumrH4lPvy/g23pykZh9Np8vqc088VcR3ffG&#10;5zNF56ZRvoQbU0WX338XQ3q8I6hXk7ETxawbp0WhpeNF/NLDEmkP22d//lHiPudBiRtL7Jc4+fE9&#10;EocP3iX27nhL0A/E9su3Syx/5lvJN+vzj0RG00nyHaR1U94VjCux6cBu4tLAOeD/hMTJj7cX1LPX&#10;pNYSzfz4v0TR/rlxssQ1LzeW/Ygcz/NE9iM22N5C0D7yIW4s8agY2HGgmH3pA1G5XE9xefgy0fGT&#10;p0W3858L87UOYs3LG0Wdu1oJ6nnlUBNBO5Zn1BK080CdKtIPyBvoeRzyS0LvE4y/9NOQHqZgXOde&#10;jJb+q147nyje9grjajO++Wadt+lfxNUefOhPgXjajPf2dt9KvHJok72rrcNX7NkvJCZfXiERcZM4&#10;ueBC2Q/+l7hq9DDJZ9E3bST/5MvVbMr7V8k4+9c3L1Kel/qAj/d/qHv3eJurPP7/dD6fj1upI/Y+&#10;+yKlOE5lxiWlEdMp9v5sU4qU6GaS7pJIoSZCJiExJ4yS0lCRUm5NaKS7dHFLUmomE7qQSykq39dz&#10;7b22j+2cXfP7Pb5/fM/j8eq11+291nqv93q/35/P2Seco8rtWC93jPOEOTd4Zuu1au/dLpc5T+ot&#10;ow/Kljlfym3eedswekNerarp/1fwvhPS/6/gxye+ZNpPK50v3tZu40OzDXN/ND7RZNgjWveDiQ+/&#10;n2DWy3fTpr/xfoJ7Jz0muY/si/sqP5DEXnQ+SewEPfTYdrqPnpwlMaNX6TuJnrXv5O9LNid1Xlne&#10;eNT3Sa03qfsne3k1yTlpXcnDn9Yz/kOzk5rH17qSut++1pPknGHNi70mew0++SDGLqiX/g9i7IZ6&#10;y1dOSpgydkb9yzde5WvfSeyRebUPf8y8xcmfuw2Xva7WukZwz5LX17kXezPMfqbuGOnrfA3LXsy9&#10;0j0+iEs3VjVlmPtqWf7ElC0/3bS26ffh92HZ7Ugf/VlmXsqWWQ9ly2/cOdSUJ392A37E3CfWw72C&#10;2R/M/aqI37mgvfQaNvesybB6ft3rW/lz156o82/u1+jRzNy3MfNa46cz9/044we4Z5w/9+y2T+40&#10;9wu/zP1aVvtBc78ubT8N+0liZ9wr/DP36tzDFxqWnrGzJPcdxk6xH+wXxp5h/BaMncPcA5h7AnN/&#10;GB9k5qFsmfkpY4/IwR9wP1g/8+M/WBf2hT/Cnm5p/A+jF+4D9sL+0Ctx6k/LB8oPXeFjJ/g7zhe9&#10;4U/RZ8cNk8x54CexG/w9djXtstnGjrVe2c8tyZMXvSK7PzVB3FC53cT+b5i7K390EBNfaCfewNKr&#10;eEe7Df9YZZh4hBzik2X1S8yNfkT/xLFrPuF+JYhnGmdY6+R+6p6VHMQab8q5rH0m/e4fmPvA/Njv&#10;H2q+o3vzO5914+fZD3Gf+IffkP7Zr2H8yxejXuBey58v8Ik/g1bO87ELeMDKFzlH/IFhzocy50/8&#10;xN/BnCNM/IPxozDxAMa/wvhbxmf8r//JE9tNmbhKfYsWewwTDygTD1gH8QAmHrPOzS0KU6ybOH1B&#10;crF/b3UvJXsyzH4pc34weoA5P5hzCzL6Qg76Qy7nxzzoVfczxXmxDvIN4hXnwzrlP80+Wg/41u92&#10;0Sa/zjd7zP6/vnK/0UuPG/W/mZG+yG+4V7Jrkw/1WXJEau7ap0w+xH18pm1tkzcNPiqckv8zeVPt&#10;fff4X70VTZFnjXghZvIumHtd/4m48qKBhvH75Fuc75grj1U+1YP4exCTl1Fv+YrfHW/KlsknaYfx&#10;H/mYPJK4gF+yTNy4tP3xxs9w3/A3+CnutezV+BnsEL/APIpnis/4p78kL/zHKPXrnsQeiVvcb+I1&#10;eQiMnmDsEsZvwfgD+tfo8ZyJe5axW+Jgxm/8KpPf0P+3MveB/jBxN8i2/rdwcD72w3rZD3kAbPcH&#10;k8ewb/SEXtBb9NGH8W/JCR3Gkc8lsRfdF5MH4Ffxg+iffM8y8R6/CBM/YPIDzotzsufGeXJ+5AGc&#10;pz1n1kl+n8usl3qYc8xtzy2zH/x2LrM/6oOMv6IcZMZRDnJQHvGFe2QZvVCG0Zdl206eyfhcJk6m&#10;53k/yT2knXJF/Winf2VMnkY7z1FBtvV2XLCdc+OecE7cd1hxw+RxMHK4/1aebbfMedIPxj/A3G/L&#10;9OM+B/sH24nH3FfsgHwS5nkD+4CRs1TPDTD9rFziN/ZlGfvhOSSdV7bLyqEdvwBjpzD2aceRzyCH&#10;vBM7hbFL6mHyUuzW9rd2apl68jL6kc/Bei40/WH6UQ+n87e0XyPvwO4tk+cqHnPvffwcTH/5XeMH&#10;6Ue97c9zLvfY8ozJR5oyzD23bNvnf12c4j5bjv0SNmWY+FwZEy9se3C81mWexy1fPPwYUw4ydkw5&#10;yLa/ZeIJdhlk/MzOvvVS+Zj+tNtxxB3sL8jYJWXLwXbiEuVctuMr+VuL7G+Zgr/Lylbmfsh0+k19&#10;c8f+fyrnnZDGipfyv9QG11XxuGyPYHP6933Bmmy33/IhOzz4e8P0b/Ps7/QO6WK7Wj7wq8L0Mg6p&#10;T1dYec5h2U/BD5kt3K1V1/m/+PvCMXpxusw58J7Vlrvq+b6ch/zMj33Pan43F1nijM9gkniKwTLx&#10;m87jwpNZvKvPq1W3XtgkbFWf7cJeZ1KkwB0aaexeE+nsdowMck+NPOFGI++6vxR/5+4qruJtKS72&#10;Pilu5K0oPt17ubi9t6D4kuzvgHoX698J+5Xf5VxRPM3rXPyklyqe7bUpnus1Ln7Bqy/UEvaF53r/&#10;DT/prQlP8V4Jj/Pmhkd408K3eePDV3t/DZ/n3RY+3bslXNe7MbzPvTH8nfCt8KWwSVgvrHGvCb8r&#10;vCUscW8J93TvDBe5E8NLnInhhc6U8NPCY8608EPCA8Ko7O8Vp4ULCu6RvtFvC6tcsdVvFX2eEr5H&#10;ckYJDwgTnPGSNT48IyujiWR0c9Myluods/2xMq5XRb3wzW7t8CjXCU9zfwgtcTeH1rjrQl+6b4f2&#10;uUtDVbz5oVrezFBdb2qokVceOt0bG/qjNzzU3hsYOs/rHbrQuy50iXe50DXU3btA6CD4wtmqayaU&#10;qE9Y/Q/XuILQKd53dRp5X9ap662uU8t7s84+9806m4RP3XezWK/PYE0G74pfEZao3wvC88LDKg9x&#10;V9e5QejsflqnjbupTiP3yzpF7vY6e529dbY6BaHVjhda4hSFnnZKQoMcP9TBuS5U3+kdCjn9QkUG&#10;d4X2F44M7S0cG9pWODm0tXB66PPCOaEPC+cLi0KrCl/P4G3xygzWicE3ghNeVRgNbyxsEt5aeGZ4&#10;d2HHsOdcFK7hXBouEkLOn8NxocS5Jtw4g2biZs6NBi3F4GzVpdSvg8GlYnBRBn8Sn6ZzKhIa6Dwb&#10;/4pN1NN8ICrUDsDK2BnS33hlZPSRTPtjbULNBZtDnZ2PQz2dlaGbnbdDg52loVHO/NBDzlTpszy0&#10;0RkeKnAHhuq7vUMp96rQDW7X0CD3gtAIYYLbITRNeN71ZUt+6BXhLeHd7N+A+ZpgfcYmS+3kYju/&#10;llbghz7VmE2Ssyk7roPGbcqM61PBONZ9gfqDrkJvzTk89IJbrvXM1NoWhW6WTZ8n+24kWy9w64XX&#10;O63CzzsddX9uDPd07tQZjNY5TdPZzdVZvhXW38mEl2X/DuZw+ZKB+p0E97Gy+WsV9y4MF19XWDeD&#10;+io3FpoX31rYUmhTPLAwZTC4sEPx4MKuxfcVXlH8oPCoMCODWWKL57Lzn635a2TO7VGtwf5YvdVX&#10;RfPilk6j4uudcPEE5/DiN5194b3Ot+FG7rfhNu6X4c7uf+V/Pg0PEsa5H4VnCy8Ib7lr5KfWyGet&#10;kf9aI1+2JlxFPq+WUNf7KNxI+J1wutBWOE+40Ps0fIlwtfzjDd6X8onfhe/wqhTfkfW96OsOL62v&#10;crtYsV0v8aGW+oeFukL9DBoV3+Y1L77Ba1l8tXd2sfxJ8YXyz+29K4rberfKz48tPsKbXvytu6h4&#10;jbuq+AV3S/EE94fiQW71SHfFhZTbRLGiLFKkWPGd00Ux5FLFkksjG50rFVuuVIy5RjHH3oXbI/r3&#10;GDM6rez35XdGFjpgaAZ/FYMxBkvEQSzL/p2B/X35WBlmZ81h57Rl7Kgy+78r1NUZqPs3UPfPjust&#10;Obdm1mr+OCGjU6vPP6jcNTRBfm6h01J3tCTkuXHZepFs/vBQN6G70FO4QbhZ9f1dz2CQeEQFGKW6&#10;ijBO9ePcggz4fCjS4w6X3KLQEIH5bnbDmjuutZSETnebhcJu69B3Tgf56a6h5+WXHzDoJ1/TTz6n&#10;n3z2wNCtRgd3SQ8jpY+x8kv2d6lWv4dLL43lF6yebDmffg8PNdZ6QKOsf/mt4xgLctcR1jr4QpVd&#10;hy2zjjLB/tjzqq4K9ZE+LPY68VAaYXEaBdn1WXm5816geYsC89pyvv13CBXJt4YN7HrtuFz5l+fs&#10;y5aR38JuSmz3VUWf1UdxYa9zVWi7c7mYMsiVfZVkbw/cDVvOt3ZkprE1ezcYtylzN0orWJOaCq4K&#10;bdK4rWZsRetgvNVFUF5le+ytO9ZP323qp+84XSdcJTtmjlzZ/bS2dwOybTmf/gZK3kB9f2qg4i3o&#10;F1pm5smVPVCylwRk23I+2cPlH0YqJxqpeH6XMDA0Q1iY1aWVkTtXueYaHJjLlvPNNTZ0j+YZZeYq&#10;l28q1x0vV9nq+bfImCpfMF2+YLp8wFRhsnxCuepy12f9qpVty/nWV66ccHLobKG1ZLaWfzlbOJBv&#10;WRm5c82ULnoGdGHL+eaaH7rCWSS/vkjy58iPzdTnmfJpubKjkYKCIYH7bMvILq3EtutEhrh1IiMM&#10;7P7tuFz550j+6QH5toz8ymw9ETndTUTaHIQylbtpTIMK1sRXNxhzjpA7/zWaP+gnbTnf/L30DJjG&#10;XqeXngmBxmV9o5WROxfxPehfbDnfXLcrb7glB9RZvVoZuXMN1Vxvyiby6WSoco+hEX0nUiqoTNe0&#10;p/u9qTzjAOz8dh47f+53is7Vc16J5I8SXyauLRwh8PjXMPNZ9Jv/nnGSDni08P/Sd4r2DV7WVn8d&#10;fTZ/z/jmCfp/qwqF+k7RHkc710+Zvuvz3fRdyYq4Ydt9yfPXlqRO6nOY3/2/DVPL/uj5Y0InpI4f&#10;WMdfftGxqbvnnuD/cE/d1GffNPerTYinnuz2R7/Rgmhq3fcJP/GB/oakvIN/0RfhVMtmF/n9qoRS&#10;17x7mT8sXCc14cae/rTTjk6NufV2//1rjkrddvEwf9uImqmdG0b7xyysIfnl/jmbq6Y6hR/2Bxbr&#10;93aTp/uvX1ugeZ73q3T80d9dttS/+/0d/qKn3/bjt2zx39v/oT9hx2f+hBs3+bX6rvefemmHf/7z&#10;+veexKN3rvS1P39583f9Mbfu8av2W+7fctLPfmLu6/7wOwtSV61+1b/tYif1c79FvvaX6rZmvn9k&#10;SdXUgN1z/XnRaqkFLeb4l9Ssntp169N+wWE1Ukc/ONPw+WtnGB4Tety0L79oqhm3tf8Uw9UmPORf&#10;17xKqtGCv2cZuYkP9G9yqb7n9/o3uTSf5WHhcr/uOW4KZj3TThvvv39VYWpplweyrHNIHbPwPrP+&#10;S/aMMPsZWHyPf8W67f6klsP8/1zwheFr3v3Y8FftVxuuWv6O4RM2viF93mP0BxeNetFHDnqFn+s4&#10;y2e+k/rcbbhh2zt0TuM1z+2Gv5veT+dXrvluNvz7Vtf5rJ/zZJ+cN/suKz3bRw/YBXrBTp4+9TH/&#10;n35E9mP05aM/7Gtined1Pv0MS04SfcNrLnwmy7Sjfxj9a32yyxnS+8hk7+/+4d8384Ekcv/pT0oy&#10;z9ZNU5PMnzr22STrerLbS0nW2bLZ2iT7kZ0kP73tfuwiiT6xb/a/c8MRRk+sc+b2u8y6G/a5XXKa&#10;+I9+e7M/YPFpsrfrzP4m7PizP7VHJ9nVef7r1Xr5S085U+d5j7/r1sY+9ru1/zEa/zj27JdXeU7j&#10;tyexW9lpctRRr2KnSc5D9pi8+bW3fNlfknPSPpOd73gP/RnWOg1rPYa1DtNP8yex/9E7Oxkeuuts&#10;I2fA7lOM3N7fNUiu+/41nU8oWVa6TPurkmXWofUkYN2PhPSTZdl94rK+iznXxKuPv2B4wOIF7D/R&#10;eK2+D7D7lERmP+2kX+S0e052o/Z23FN8CvcWRg/wB+PGG/7jK/cfxNx32nWOho8sSf+tH3pEHn4B&#10;xh7hJbUGG8YeKWOPQcYuKXMelpGPncLYaZB/efjPpmwZ/0S75ff2dzXlm19rb+Rhz+y/U7iu0Qv+&#10;EH3pviXRp/SURM/YI/rHjjmf6NBGhuVHkpyb7C4Byx4TnKv2keCcVd9OeqfcTnZtGHugrHkCvKsd&#10;9kL/obuWZVn2maBsGbnpfgez7onp978wdoo8y7IbU4aZD3uGsW/L9KeeeehnWXoy9eyfe0EZpt1y&#10;wz57THnm9l/MPEGm/6SWju7jgoT0fQgjl/pcRu/Uw4y3zLlQ1r1PMg/nBSuOHcSKY6YM098y/ZDL&#10;OO47cj697ciDWPHOlHUfs0x/ytJTlumHf4OxI+Thx9LzrU2iF/wmerpvZhHxL7l107HGr+Cn0HfR&#10;qFaG8cPoHb8ME4dh7B3mnnCe3CfshvsFc9+wG+4hzP2Eub/YodZlmPtNWedm2Gsy2TD3n/5BRi5l&#10;5qOfZdbB+FxmHzf9Wd/xyjD7ZF72P2P3ffLTjvG36Ccdp442cQm/yz3X/eN8jD/m/p4xr6XiwB+N&#10;n0ZPiblJ4991PzkPf02zy4nHxr/LLpJXzeln4gVxQHaWJF4SV36ZMNqcD3EHe4Wxc+IR3Gz+k8SJ&#10;BHEKTsetXe0sE9/Urx1xD19DvgGfMW+h4brl/8wy/TZ2XmL6k6dQlt7Eu9qRzzC/9Gbs/KZVq8lD&#10;kjD2CGOfsMYZJl5S1jj5o5VmPzD2Nevo900c3HLBCqMX8iPsh3mJczB+Uefo408fq/0ycqXPf/nY&#10;DevEXmDOR+eP/frsh3Nkf1N+nuKzX+IiHB36BPbC/D76IL6gH+IP8Z84CRMf0d/UHit99Dosss5w&#10;bPNHhn95+DPD5H/of1D9Lw2TF1GWvkx7kJFLfsh8MPPDrAtm3YxnH0d/+43ZF3LZ7+9bbTH7J98q&#10;+dub/vPzN5r8Uv7GR7/E8Z2dNugcXjN5Kfvp9twmsz/dW584SR6L3ZPXoi/yXOz4jHXVUtxP8mHy&#10;aPJj7Pa5ZK2U7MkfX1I79VzHk5V/1Ulx7+U/Utgv+Tb5C/m37MDk4+Q15Of4C92L1OvVvk6StxOv&#10;FiWOU16+VvlSfeXp72T54YbHm7Jl8n3af43/4jUwcnXvDmKeG5gP5l5Z5rmCMsy6LPMcQtk+j+A3&#10;yE+DTP5BOcj4m9x+2BX9YPzNTy1nGz9jmbwF/3L19U8Z/4k94mcsc074GewWf44d46/xg9Kb8vy/&#10;yr5Kjf9RXmDywJ/7nZG5J2dn80Pu0fnPX2TyYfJG+X3jZzi3jU176Z4UyT56Gqbd+iPOl3GcN3km&#10;fl15HvdbdnmGybfxa9xPGH9neUGLpuae4gexK9mFuZ/sg/WzL/ZDHJFfM/s/dcVjRh/sG72gB/wy&#10;jP7Ql9Wj1Sv+Mx1X0sx6WQ9M3IHxv6yf+qr9/mT643/T/uRs46/Jn4lH7Au/gj6JSzDrh/Ez7Iv4&#10;xL64N+yLOMS+iC/si/WzL86dfch/m3XzvEMZJk8hv+W8aYfxP4zDjogz2Bd5APsmviOXuIy+mJc4&#10;hh2Q32IH5LPk/6wLJm6yXuwExj/C5LXsh31wXuyLfbNPmH2jD/TAeaMX9IXfRY/4Bxj9Wf0r3zV+&#10;2zLPLeSpW5rcYewJ5rmduAbTz9ofz2fYIczzjbVP7A67tEzcpEwebBl7xS/V6tvNxFfO29o7dmrP&#10;n3bsAKaeeItfYzyMPOzbymUdzMe6mN/ui33gNyyzH/wc7cRvGP9HPYweqLf9F1x8t6nPZZ6f6Qcj&#10;j3hvGf9JmXltO+Ppb+VQj58MMv6VcpCRQ7/KmOfQdd+/ZtotB/tb+WuafWLijuX5tT6VPXzsW5Z9&#10;+8RHmPcjt6/8j4mbMHGKfsRR4hT9YOKY7ofs6zO/6fh1/p+G/0fnt9bEO+IacY98gThIvkBcJA8h&#10;TpI3EDeJhzD5A5zOW3YZ5v0LeYP0mWXyGfohD2Ye5Np5WQdxlnVZtu95WB/rZr1WD8zP+iyzDtbH&#10;Oux6YLs+5rfrZxz7Qz7zok/koi/0pnPAT5i4/q+ibbLbl/zrq1ZJ4U/lH0wc570V9x7mvhPPueeN&#10;36ie4p4rXzVxnvjO86r8lnkftrRLUYrnTRh/SrzHX8rfKP52MMz9If5zf4j/3DPer3FvTns9kuK+&#10;EP+JG8UzYoZ5L4cfgLnv1MP0o972ZzzjYPwAcmHe23G/YeZh3lzm/lIfZNZJOcisl32xD/Zpmf1R&#10;Zr9BRg/kP0FGX5Qto0fKQUaPlHMZf0l9Ltt8C/5lwhHmPOjHc0TNJw5XPtLLnBvnxTnmMn6aesv4&#10;b84df049jD1w/jD2YBm7IR7A2EuQiRvYF/ZEfmjzxCDf28g1702DnInvxi6pJw9XXDTvVWHi/hN+&#10;oexgUpYXXHyYKcPENfJS4qllxUETX2HyIctvHfWzKW9pss/ERZg8AibPt0y+S1lx1eT97R747hAm&#10;D6MevmrOLvM+EiZfs8x7X+I6eXTmPVSlTBznnhLXNzb92vBPHb/0ifsweUCQydMpw9xzy9xzypZ5&#10;b9Zq3BeKc8t+lcn76WcZP8JzDSz/nmXabZnnHfyzZd7z2TL+iHKQ8UuUc5n3iNQHGX/Jc5Rl2m2Z&#10;98XUBxm/SxnGD1rGPxNXYOIHftsyfhM/CuPXiSsw/pp4gX8lXuDP8b/EFeuvLdv2INtxMONsGTk2&#10;rlnmfFg358n+YPv7AvREu2X0g/7pBzPOyrHjLGNHnAvM+9sg23rmCfYP9sNuOWfsGDvArrEr6rEr&#10;7JV6K9e252PslHbsGbZly8gPttOPe2aZ+0A5yNxTyjD5sW3PlWPbLXPP6c+9597hJ7ivlLmvtGfy&#10;a9PPtucyfodxMPef9ly27eTn9Asyfgw/AvP8Qjvl3H74Q/ySZfqT59txlm17Psbv0Z7LQfm08/yQ&#10;y/hp6mH8q+WK+gXbiQuUiROW8d/UW8aPW3nEF/y/ZeIQz08wzzGWaacM0x7sH+xHnCO+wMQdy8ih&#10;DNNu5ZL/ENcsE1+Je5Qt027rLROXaYeJlzDxlHbiKUy97U9+QNy1TB5hnquUZ1gmXlMP04/6YP9g&#10;O3kJZZj4D5MXMN4y9VYeeQ75g2XyOMrkQ+QZMPkJ9eQj9KPe9rftuUyeRb4Dky/RTjnIyCV/s/lh&#10;kHlfRJl8jvzL9uP9EfmaZfJAyrDNL8kDbTt5I2XL5JWUYZ4PYZuP5rLtR73tR37KcyfvqyyTf9p6&#10;mOdA25/3WDx/Wf7o6nrmvRfvuXgPBvNexTLt1AeZ50PKQTlWnmXek/EcaMu8L2OcZdqRG2Tmte28&#10;R+N9lmXqeY4MMs+Xtt0y79tYl2Xer7EOWy74tf/z26/+5UbmjyUs/f+Wl3/CzDTZTgfKZuLMfw5Z&#10;BN3SbdmR/9OHA9Mg6DcOzfmHUn51VLo/f5LCDBnKGZWZO3cJ2b9eSXevpFdAVvYPYwJ12Y+20bIa&#10;0h+Ry+ICDdlBfAjsOKdL7oKDww602XOTnGClKRxcFZws0xysSou3QrJMF9Mt3Z4pZgvmQ3rhAYXa&#10;nRzMkmMrNMx+rJitsIpbDxp9WPYvkn5DZ02cFl3ZBOmVZUSmOxnzuvuwOmUFQ4r0+yJXaFD36/36&#10;OlLme2dD+BpU5ufAZ75/Zr/rxPeeagv2O1Bn6HM1wX5/uLRu+t8Tz/e9rdK6UxzA97YiCMz82O+8&#10;nqlyad1pzgl1n3SOqTvbqVn3VWdP/CPni/gO57N4obs2XtNdHo+4r8UbuC/Gm7jz4q3cp+Jd3Enx&#10;m9wx8ZHuX+JT3V7xBe6l8VVuWfxH96R4fa92vK33Q+wG79+x0d7bsbneUmF+7J/ezNir3tTYWq88&#10;9pl3f2yH1y/2k9cjVq3KZbGaVTrFaldJxiJVzhJOE05W+Ti1xYQ6scIqRxlUq1Jd7Goc+CW6R9jh&#10;/Rj9yttl8IX3eXStty76qrcq+oy3IjpO6C90E1JCS9XXF4rU50d3XfTz7PfwdkULCvj3d/N9v21X&#10;9DL3x2gXoZP7S/Qcocx1Y62yMo6KSce/IqNOrKobi+1wjot95DSMLXdOjs11TotNczjDUns4Yns+&#10;fO3r4lhb5+JYG6eTwPoeqOAcL1f9uWo/V32TwlmxlOSe5zSNddYc3TRXdycWu8E5KtbfcWMjnB+j&#10;45xt0SnO59EnnXXRfzorosudl6MfOQuiXzmzonucR6NV3Qej9dyB0YR7VbSv60enus2iK9xwdLe7&#10;N1Lf2x5p7G2NtPQ2Rtp4qyMp783Ied4S4XnhCeEx1T0caetNEMapzyj1vSfS3BsSKfEGGdT3+kvO&#10;zZG4wQ2RsNczUkPwvO6R/W63yG73wsg24XP3vMgqNxVZIEwVJgtjMxgpvksYIPRVv5uEa4UeQheh&#10;UwbniBMGqUiZ+rbKoIUYNMngRHFt9dvhdIu85/SMzHZuiIx2+kf6OIMinZ17Im2cCZESIe48HAkJ&#10;RdnvVj4R0Zll/saGM7I/9hyPUsXzkd2FCyPbCpcJbwrvGOwuXK369QY/isF+1Vl4zvqIl51nvebx&#10;ZBTMUWYnEdt5qusz/YPYKFlgk8GPhVs1Rz6fsV3t29WXOUormAOb3Ko5NhnUMLaLX7M/di34sq3S&#10;0d5IDWO3lcnaKzlgv8C6GltBYitL16rAi+4vTKOGUyOalska7Y/ti66L1J5GkdgipM8hjQVxob7j&#10;RUuE5hm0FLfM6rpGtKCgZUbXla29hsYWSUZYsvLpNK52wHork1Vf7SUGJdk1lGgNbTNr2G03KrZ7&#10;5bu1JdG2Tv1oSuisddygfY2QLqdJpy85uyNrne2Rr5ytkZ+Equ6mSERoILQQEu5G3ZP1ui/rdW9W&#10;6w6t1n1arfv1TqRcmCrMEuYIC1SfxnrxRtWBTWq32BqZ7oLdGrs/MsytIb8Rls+sL1/ZLNrKbR1t&#10;ID9S2+0aLZRP+crpLX8zWH5nbHS2/M0U5zmt++VoH2dVtLuzRfthb0VCU/lVa/Pnqmx/rA6Ij01j&#10;+wtPE86I/Vh4lpCM7TboFNtWeHFsS2EP4TrhJoNt2b9NGyDZ2zL39gUrWGxlN9Ln+yVjquTNjHnO&#10;/FiRsygWF5oLLYW2wnlCN7V1F25w5sSedKbLv5fL198fqyc0cUfGytxhsU7uXbEe7oBYX2GY2y9W&#10;7t4Um+5eF1vs9oitED50L4ttcy+O7Xc7xcLeubHGQhsvGbvQOyvWU+gj3C2M9s6ITRGeMf+GW2X2&#10;dIZi7lkZYHfvC/bH7u93qjhX8bmTcLHQQ7hJcvvFnvQGaI67YhO9YbFx3t9jdyh+d/cWxVLeylhz&#10;xfaw943WeaTi/knxWYr9w5QDXOb2jbdQXlBT+UGh+3h8j/Ns/AtnXnyt86/4cmd5/J/O2vhc5RVP&#10;Kr+Y5nwdn6hcY7TzU3yEU1h3iEFVMahZAY6uO9qJZMBdq2zfx6jPMcp5APuurN8Jaj+h7kSDfHe3&#10;VH3Ioez31m3+hS/+UY4p31j5c92t3W6+ddAOVquvtXkru6I5t/3qnNt0N7eaOXvaAxfbMz9anzep&#10;fZNi69bIJ+72yIe6s2CV7uxiNx6d7pZEx7otowPcs3V/L1AOcEW0iXu9yQequsOjO5wHo5/pzi7P&#10;3tEZ8lMvZfxUiwrmrKK6h6IvaRz3fa0zPPqFMzD6k3N9tGZ2z1dIhs2f0Jf9sevGr3fVGrrKj4AO&#10;yr9aa32N5WfiWm8NrXtv5GXt5w3ta5Xwofb4oXTxudFHULfoMFe3gzV/A9XbfrbMWirzO8O1nuHR&#10;iFBbuVI991atq7fRVSv5OPTWSfrrIqDHHtm9dtBcv5Zvto4O096mam8LtLdV2ts27cnL/p3qRtlf&#10;kZfOBe61yhJbfWGnir/K1Wp4uzVut/KqvbKx/bI1T7lvkWTWj76sOeborCfrrEfKPw8T7pJuBwh9&#10;hZu07mul7x7ay2VCF+2rk2whoX2Wac8thCbuYO07V5+ztMePZBNWn7aMPitb74Loe85i2cji6KuK&#10;B68qF13uzFCcAI8am/vCeUi285Dix0OyQ/Cg8tX7FFOGK2cdLnviLO4zqOmOVf2DwkOyNfo+qnEz&#10;NH6W5OWud7HWOyWwXltmvZXZ9HPKn2cpfs2KztV65yp/nq21H+or3pDsuQHZtozsMsH+2LOrroo3&#10;JG+F5K3QHKsMpomnmPIbqqc9dw8rNM+QwDy2zDyldhKxnUddC1Yo7lrYs1qVkZNv3KroEK0njW6S&#10;06AC+eSA66J3qN8deX2xlbNC8nL39IFiNH+Pbddmy6ytTwVzhlT3cay/B/6tmPlvPYtuVvzcrPj1&#10;sXil6lYqnr2tWPp6bISeTycqrk3UM+oUT7Fbce4Zb7ri4N+FcuF+xdD79ezKHivT4bDYe4qT7+n5&#10;dq7HusoE+2N1XV0Vc9S+SHMw5+uKq28b8Jw8Qmu62/tA68rd/9+1/ymB/dsy81Tml8q1h/vN2tN7&#10;mGr2NEV7HK15+2ue7tJHSs/pzb1q8XjWp1wppzFWPhDZ99oNiO0e8CnXKtb3it8l9FW8v9a9Pd5D&#10;7wEuU9w/x/2b3g88Ej9RaKD4X0/vCiJCbfdZ5QTz4lX1HuEn5/34V8oD1jobhM/i7wnL9Xm56t4z&#10;9e+r/n29g3hNsGf+oibeI2PNp9sXJXteFoWaL41nxWlUzft3f49rnY8IzFHZfX9E+3lE+0qjgfKc&#10;NLCNxoL9sfqSKgv+pj5gTAb59jBGujuAJvpsQV7Vwr1X+s031xi1D40ndB7n6FzOyZt30H57vJNB&#10;Ptu+Xe97+up8bxfyrb2X7KCX7AFcq/dD18o+0hjgXil7uVR2wzyV+QnaAXOUWkWKrS7xVV30zimN&#10;sUZWZf06xseqX7nbUe+nkFfZeXaMT3fPUf4KEgZzlMsuyLtO2lsJ+dbZKr5YfRa7pwr59twk/rLb&#10;JP5GXllN4ivUZ4Xy7BV599wg/qFbLwPWVplvqBf/RP0+caPxz4WtBrXj25TL787Bj261uN7FSFZl&#10;Z+ao/edYDePzKtPxz7EiL42wOCyfA+LGn1Yml/YfYvXzyt0ZK/Fy8Y3qrM/4Rn6zJJMfVWYnm/WM&#10;tVk+EATHNf/VcW0US0DbvPugzwfqw3mUCfbH2nR1VdD+gXzxAZynz2ms1LMfsGsj9l2YWVtPK0xs&#10;5R2tzytj3TQmjbfFb8vXg6WKg0sV+xYZ9Fcs6K94d4cwQjFvtGLeOMWviYp7Uwxy49B0zT0uEIds&#10;Od89mG7kjpbc0dk92HG58jdLfveAfFvOp7ud2t/P0s/P0uEP0uFOg/P0bHqh0M3E/Nx5ftY8bQPz&#10;2DLzVGbDTryN58RbZsDntmbOXNmO4lTLgGxbzif7yHhzvTNv7EUVh4/U+/Nq+sxcubKjkh0PyLbl&#10;fPpHZhrhrP4ZZ58bSiuwIfxsNB7WOBCvcB2MtzYZlFdWgTxsvF68yKsXr5FFA31uEPdMOao2kLvf&#10;BlqnF5jHlvPp8iTJbCKf1Er+rIn82Un6nQTz5MpuJdk8A9o92HI+2cgsM9gq+RbbDnnuKZPszwOy&#10;bTmf7DL54oR8ckL+u0xMGeSuu6NkrwjItmVkl1age84yoXc0yAV2v3bc/yK/srvRUXGpo2LYAVBe&#10;UeHaX85ZO+V8eumo+NjFYLF4seS+bJC77i7Sy+KAbFvOJ/tSybvSYI7yDrDAzJEr+1rJnh6Qbcv5&#10;ZPcyvxebrFxosnIgMFWYfohOekn25IBsW84nu6/ymr7Kb0Avg3IzT+66/yLZAySb+F1ZbvqX+ADl&#10;i32VL4IBh6xvqGT0DazPlvOt717Julf5373KB4cqFxyqz8yRu76/SfZlAdm2nE/2JOWijxh0Uu7d&#10;SXl1F+GyQ2RPkuxOAdm2nE/2I5L3iHLiR5Q/TzI4x8yRu+7HJbtVQLYt55P9lPLyZ5W/P6v8/inl&#10;9I/r8+Oqy5X9rGSfGJBty/lkI3Oeni3m6bnkWXEaJx4i+zXJrhqQbcvILq3Ed7ymZ7Z/CS/qucj6&#10;Djsud+3LJb8wIN+W88l/X89m75tnwj3ZZz07Llf+WsnnGdCuw5bz6WaD3kFv0O+yN5hnTp47wZ5D&#10;3jFskOyvArJtOZ/sz+Kf6T02+EjPsJ8JX5h5cte9R7JnB2TbMrLLKtA78XKH3pN/rfflX8dfMtih&#10;z2nMFc/We/PZh+zByuW+l1Ygl1jAuJ/0/r2i8YV1D35HZcusszJ5P2ldabyUPT87LlcPVSV/YkAP&#10;tpxPfqHeu6eR/h15gwr2Vai6qnpHD3LnrKk50X0+ndTU9x6O1vcfYDu+tWRWE+y/dzVcv3P/vcqv&#10;iHuIawtHCPwqvmHms2gI60uvcchZ+pj5OfCZtSaFohP1nRAh0SF58kll6TER03sIX8nI/Bz4/Fv6&#10;lJSlf1/mZkY3zCkfW+aYNdNcr6x69nP9sqrZz8F5Sk9b8oeMqAI+O0M+bvvNL/vPrKb/N01ZqXJl&#10;oVD/b5rb7ITqvOVKP8UYy7NWnZlqNaFPu95tT4cT7Zc1SW26fEJi1t6TU/2GrUoccUpp6u4LqyZ7&#10;39gglbq2YfK9x49LPd2nRbLZx3XVfkFyfJ2o2v+abHh9bbVPTy5cUjN11KBXkpHvq6furbU1OetP&#10;buqU9Uf6u289LPXYiSca7vxMU8PeKacbPmpQW3/DNYXI81/p6qQaVrvEZ1zT86/2x7f2Uv9e3csf&#10;9Psqqb91vdVvf3S1VOKTO/yCLTUMb1l/eOqRqYP9IO+bc7cpWy4dr38LW/0v7HeP38ytnpp96kgj&#10;r8oPo808p6y/38w/6qHxfvvj9/sv3Fnuz7pkn9/muMl+77d3+RP+M8Vv1vprf/s/HvN3P73J1z79&#10;EYd96j924lN++77r/JJ3nvE3vL7Sb33pa/6G8Ey/6fn/9ds829/X/v2Gb/Xw/736a3/WzM7+tbfv&#10;9Me/WuYv/cP3fmRGMz/6049+wdJ6/i0v/cx6/Uem7vcf2bwjuW/OYane8RXJ0vFOqs35M5IX9vNS&#10;RwwbkixOVEstvOnUZNuSGin1Szy8pab4lnbdXyyqlDnr72bWMmeey8ePrm3Gbbo8jNzEHecVU07U&#10;OjNi+IkmUcNtjosdxGuK4qlXmk5MwAtvmm941szVWS7YWVf9dyRgnVcSfqVpseE255fkZfZHf5j5&#10;JT/Jui869Q8++23f9+JKuU/VI1IFx/X2PwofntpwzVB/9qnVU1vWj/LRm9bry45T7z3+qI8+OaeX&#10;hrqpWXtnGR60cbbh9sueNRyZ8ZzhLSPnGtY6/KuXFqTe6/ymn/hkn7/wmE/8r2M/GPvgfLH7+f+H&#10;ujOPk6o6+v7MdDOOERdEEJi+DSoqoKIouKAsUabvRVREhbjggtG4IZFEJSK4gCIqoIIiGDMukChu&#10;xAUXXEARF1ABRVyICzGA4sQAgvgoxuf3rZ5q7nTPdDSf9/nj5ZPjr+vcOnXq1KlTp865PZ31a8IN&#10;RzWLBu63Ouy9plL+uzKsvm7X6L1xK8INbdtHDzz4Sdjpif2ifl8sD8f0O0h+/mG4/Ktu0RtVy8IW&#10;V1RFd521NBxSeRTrLpz39HFReO/isMWAk6JWL74V9l95RvTVJ2/I/84ynHjxudGL/14gvxwc3Ra8&#10;Hj618SLD/s9fHJ172Kvhhmv+EOGPD558uWHvXa80LNl8leGiT0YZVs+7hvWq9TDGsP/U6ww7Ja83&#10;bPzbGwyrZ04wnNjuJsMx92RxyKSbTc6ZjW8x7H/tLdZ/739nsduwiaZXp7V1cffzJhlf41NutXYg&#10;epQsvTX6bMqLhk8+NcfwtI3PGnbaaXYO4X/ooidC5LL+6P/NXzwYotcl0X3hgwdOIB6Fy48bF6XG&#10;TAsZB8j4wM//ebXh8O4jDbET9csvvcxw93suNTnV259myDyw3ifeeYLhhqXHWn/MF/0ST7/78qGw&#10;9x1HGGqdm17ML/rt3vLQ6PhH/hoSZ0H5d3TlTY8RB6JGBzwdElcZL/EJOxAPmb9uMzeGzO+8m1eF&#10;zDd+hx+0GPBBiF8Qf8DhE/R3Q0KtwxC/afzZIsNuP75pWH3QghzChx87Io/nyKcd/oNc9KA/9Oq/&#10;8tOQeZh48ech+pa0+SpEf/SzcStuYh/iNnYkTs+bd1e4aGHjiDja/9omEXF1effm2g8mhGfqMog4&#10;/PmjrSPiM/sLcX158w7sQ+GZizta/F90eWetjwFhtz27yl/CkP3qtI2H2nr57su9wzHt+0h+K+nd&#10;V/tW85B5Yb9h/SgO2Hwpjso+/bVP/Jg586oBkr82ozhi2OmsE22fYn61TjOg1mWmJDqZdZj5/JBT&#10;mA9DjT+zaK+B6j+L8j+jNX5D9j+ea78wZF+Efm/cIGvPvolc9lf8SHSV9gX06LX8lX6G6M9+vPu6&#10;Yyxmd/vxaEP8zPdt8Vdl9+tCVJxE7yrs1RDSnufFsCH51Fs+UIvEMWjH6tMPNLn5iL/TH/MJOu3o&#10;/Mjhebx/zWuGdeJIfyVT9je+z68/ICeXeuTDR73zM6/4nyPz223Yjja/juQv8v9M41N2yiHzTjxn&#10;nslzmF/yHs1fBr9lfsdcthv5R2b3X+5p8zyvYi/5yxGZ4R/vk82TFO/Jm1wfxolezBP6Nt7mMEPi&#10;BPUg/NQjJ2uvi0ye1o31gx5P3baL+SHriPGgt4/Px+2IPPYdkPwORD+es87AbN7X3Pji7eBzfvSZ&#10;WLO36UV+CM16BckT8W9o+LFDvB3PnY+8ERrEbqDyghwNH/Vxfn8Oan1k+p+6u9nd7Y89WGfst8gj&#10;nrhc5ofnjswbtK1PxV1HnhOHnc/R+OW/PweZZ/h/KrIO/pN85h9/APEnkHXgNO157nKorz7oSHue&#10;j8RNnhNX4th/26PlD5MzcSSeweeI/9GeuBdH1gn94I+dxvVSXE+E8z7tjn9ZvjP570GI3pwD8DfO&#10;AfiTnQOUH2m+Q+b1xX8fGTI/mj/bF4n/Ld4KoisWnGp5leY5HF7eSnH7vFB5pZ0PWKecE0D2D9YD&#10;yLp25Dnr3RF51TO3s/2FfYr+OEfQP8h+A6JXHNEXfvm75X0gcuTvts/ZfqT+2Yey56OtQuIG+w/+&#10;pfhmcYP1ip9jL9YL8Yf1yP7CvGJP4iF2Jn/A/ll7Ts6cef/hNk/kHTb/tbjo+Mhox6eqehudP//Y&#10;k3Yg8+3o8Q3kuWOcHz2YP0f0Q3/0ZjyMg3XJuIiTnAPJh5UvZ5gv7OBIPgAN4i/MXxyZR9pl53Ot&#10;xWM7V+7awuQT/+hP5yjrn/WPPsQJ/JR4xPjwMzAb9ybXxjuNW/uKj4P527D5MJtH8F/Td7H8HL/F&#10;7iD5B/XQ8DvCTz7CvuqIn0ODzB9IXOe5I/XOb+tBeaMj9eSRtBv+5C8NmXfqQfiod37zQ8UdR+qz&#10;/rO35Z3xftALPvZZ57d1qHE4Us9+hBzGCTJ+nkODPHd+8jLWtyP1xKM4EuegQfh47vysM/Ypxyef&#10;6mH5Mc+ZJ+ejnvUBH/XODzIuR/igQewMYndH+Kh3/oaQOICdQOI5fNgVpB5kP/f2xA/8zJF2rGue&#10;s25Axkk9NHyOtGv14jFmR0eeYycQu7keTvtz5yeOsR4deZ6NL0davIX2flgX8GXve7a0w67Ug8h1&#10;xO7ejyN81Ds/cZX150j8rt3v7RwMH/pwz8P6hI/zsfOD2MsRPmjkYCfvh3r0gg97Oj/7A+NypB4a&#10;ZNxxPuTafqJ65+feifjlSD007cgrQMbHc/YrkHrnBxlXHBkvdD6iF/XYP/6c9tx3Edcc2e+Ip/Cx&#10;P4LoxX5G3GOfY39xfuqJx460Zx5oh71B+uG5I/XOjxzG54j82vyrAOnH9lkh/PB5OzA+Dmj2k5pW&#10;f7B9EWR/oN6Rfcf5vD18jNORemgQ+4Poy3NH6p2f+0D2HUfOmw9qH+E5+zRI/8r77HwKH/XOT31t&#10;fmhIe2hH7wc+9AJr807jQw7jzkf4sI/L5znzDFLv/MrrLH9x/LC5/r9eda4Bh0zawXDMPdvbuRqE&#10;j3rn55xNPoQ89lkQe3Avyv4LH/us81PP/upIe+xDO+bH9aKecdn9quqdHznZ/CeL1EOD5G9xPvqB&#10;n3pvx7jQy5H7AmgQveN8yIWP+XT+02ffHHIP7ch9L3kcz8nfQPI2EHsp37F8Dn744u2wC+3jSDvs&#10;CKIXz6HjCD/3ysyTI/2Qh4LMh8uFhp9+qQfhi2NcjvIZu8d25J6F+/LzS++0e3Sw8eiSqEmPKXbP&#10;Dh/36yB86MO9OvK5rwGxF/c03EPBR73Lpx47OdIeGsTPfHxOw0e98yMHuztSDw1yfxrnY17go975&#10;laeFZ7bZinzNkPGiH4i+jBP9Qe77QebR28MHjV3gczncU3Hf70g9NHzDu/9giB2p5/0AfNQ7v9Gy&#10;oyN82NXl56PzOXJfxrw4Ug8Ncp8GMl+8f3D0ezZvxz0c7UH4Gk/aZPotv/R/cnpSDw2fI/zKk8NF&#10;ibU55Lnu742P9x8uFz7np97b8Rz7xJH3PdD5iL60434zjvBBF8O4PPqze17NkyPtmRf4mCfXh3po&#10;+Hju/Nzbcp/pSD00/LzvAbEL95ogfNx7Oj/12DkfkYN9vR+e408g9c6vc4rZ2RG52JXn2Nn5qIeG&#10;z5H5sXtk3c868px7Wvh5T+V6cv8MDR/PnR9kPI7wQYOMF6Qfp+Gj3vnf7/ek3RM72n227qV5/vkh&#10;y3P9UM89ss6zVh/nx948dzzzxDXWzpF54Dl0HOFHzu6v/z2HyGec8HFf3hDCx/M4Ig86jsiHz/vh&#10;3pt7dkfqoePIvTk06HyOOh+H3Mc7Us99O8j7Q+fjPQf3+CD1zg+NHR3h5z1kHLEHNPMMH8+d/4Zl&#10;z5tejsjlPQLPmS/no55+4KPe+e39xLiX7X1AJyH1JRfp9yDFz/sE15N6vb80Pt4reDvqsVcxxG48&#10;d4zz8z4Ceznyngga+djJ5UJjP55T7/zgvE9fMBrk+cSX51r7M+9/KacnfIwPpN7b8T6G8ThSzzhB&#10;5hV0/aDt/U0tersNm5+z+jjSDhpEL9rlI895D4RejvBhfxD7g94PeK7e41Dv/Lon0flxVvY9kpDn&#10;Y/o9Zdi/yzOG3s/uLZ81Pp7H22EvaBC52CeOcf3g47nz876J96uO1EODvG8F4/rxXor3r84Pop+j&#10;vQ8VTTvsBcb14zn1zh+XE9cjXs97YGjeCzsih/qGED5v5xiXz/s47OgIPzSI3UEfF3aHj3rn533w&#10;kAumh47U63sB1q7xAffn9KSe99rwUe/8vFfGvo7UQ4PYtyF0ft5P897ckfrq6+61do7oR30c4/zY&#10;heeO2Mfl56O9D5d+IHyO8Hk75Hy7x/s6h9xZB0vmVhu/I3rD50i9t7tiwUc6R9weOuq+UueTqfb8&#10;zG/vyPHxvp5+4KPe+UG9xzY6HzccdZvV52O8v7icfD7klWz57R/7RZ5i/ymtw+uUY7xl/PeDcvV1&#10;Wudqsx8afJaVVOexdVhbA9R5mCe3kKzl9l/xgSH3M0A57vzfA8o9MHYfcU5G7a/91PlxIWtSICfb&#10;ewPVdXrJEcWHVyAq1y73wdXMZ/25dOL/jSCNp/6eYw9+clfZQdYvz/uJyXVGNYt9jFFe61jkkbPU&#10;xdxs1a3e0t/Prf8pI/zvpf80bX72oIqYjfFcHf1yp57/d7+JNVbftX1c30f07wg7faK+3PAyX3Co&#10;/ed/L9VB9NjK65ITKk9O3lXZLjm9som+P/19YnblysQrlW8lFlY+nVhmv1VxVSKROj3RMhUluqT2&#10;TAxMNU+MVpmgMlVlRiqVmJvaJbFQz5an9k6sTu2fWJ/qlvghdYzK8YmyIFsqhJRtg2MSTYMjEulg&#10;/0T7YM/EvkEq0TXYJtEjKEkcG3xRdkrwTtlvgufLhgYPlY0MbisbH1xb9Dd7Fgfbl3VMX1PKOI/y&#10;QQp9nHxXtWv63NKqdL/S/ukupWekW5cOTidKh6VXl4xILyy5Lj2zZGJ6Ukl1eljJI+mBJc+kq4r+&#10;rsXidLrkUxX661xPf+Wq43m2tChZld5S+C5u23ra8N3YdWpT1rq9yT2rHp4dVbdV631LtlXZUaVF&#10;bQlady4JWndV6WmlXeuqknat+6gcqzIgrwwUPbDod4J3bH2XdO5Qujj9K7NpQ7rw3MvL6T+Uzknf&#10;UfpE+snSR9Lvlc5If11and6+bEq6mUorlTYqe6jspdKpbFT6vLKh6b+U/Sb9Re73aKr0fy5+ur6v&#10;jF3H1jN+uXdJj/SNic7pxxId0x8kdkuXJtPpfZJN0yckt02PSJal709uDhYlNwXfJNcF6UY1wZGN&#10;VgWDVIY1WhGMb7Q8mKEyt9G7wbJGi4PVKj+obFe+OGir0rV8QdBHZaDKhSpXlPs6WhDob9c1qeg1&#10;oh69WqhuQTBLbZ5VeUWy3lBZUv5u8J7KR+XLg7/Xls9Ff61nX4vv2/L5KnNUnlCZaeXr8mrxjlf7&#10;UZI1LHigfGhwa/lg6YLftKunb5mrZLB0Hhy0VFlvf2vZMN/qRoODv6kszP093DCN7RD9nRlja2jt&#10;DJMtRwZlKl8mR8m+o4LHk2ODP6mMS44PRqhckJwUnKzSOzklOKDo38zOCN5KzNHap7+G9FygeLA4&#10;+FfZ8uClnG+skJ5/0SKhXUNrblXwx7IaxYua4GaVG8rWBVeqXJaTsU4yhtTKaKjvdcEQtT3Pis//&#10;qli7xerf/3l82UcVK9TXu+p7QfCXsjnBo2VPBK+VzQjeL5uicYxVbBupODc46JYYFJykGHeJYt0t&#10;insPKwa+rni4UnGyPFmT2jW5PNUrOT91dnJm6rpkder+5NjUguTg1KrkOakvkwNT3yQHpMoa9Ult&#10;1agqtW2jrqkdVVo06pJKN9pXpUNqt0ZtU+0btVRpmupoZTthhUpC5YfKjo1qVP5W2b7Rwsrdcj4w&#10;XQurrNYHGrLt1MrNyVsr16l8qf3iU/1904cqi3J/F+N7TTfZokKFtbqDyix9ODm5ZU9ymnnsqeL/&#10;3JZbq2KW9qNZlWdoL5IdYmWWPnspFkezPCcX/A2Q9+3z6jS6UPyf68Jv7qDLbCsnCCl9pYOX3vrc&#10;SwWkUH+CCvoX9j9XtjggZgun6bshu8+uPFiyuqv0Ut+9knP1eW7lAQVj2zdVUnKJgoGPzWlkn+UD&#10;E/rY2Es6pIYn2lq5KtE6NcZKy9SNie30m5iJ1NOJbytf19/ffJJYXbkx8bfKxskllUFyYeU+yVdM&#10;h77S4wzpdFHRv8ufXTlCfCPU5qKiv0WwRGNbIfnr1VcitTTRVH+P0kE65Y8n37/chs7ndDGbvmJj&#10;aCedAum2q0o7lX1yvuwy8vt6RfMXxObPafpqV4+Nic1LKneW3ZqolOfkL5Gc72v3uYbaLRT/K7I5&#10;Oubr4e19zE4XG/My5XXLZNtllWsNl+jzEtXly14m3dbG/MjpYrJXVK6Rj+AnS+UnH0j+SusnX/Zq&#10;yV4ak+10Mdk1klmjXJSy2spS6ydfdo1k947NjdPFZfdO1mjdbil99blvbp6Q0Vcyi8vItqHdFjm9&#10;C+bM9fE5c7qY7PVaE+u11tYrBoA1oukjf+zrpefLsbE7XVz2y5K5QGVRbXk3+W3lu7mxfyuZ79aO&#10;fWw9vq3HJT+oLSWhPaqitmyXejnZITUt2Sd1tfasE5K/S3VPjk61S05I7ZycmipNzkitSczS+p6b&#10;eisxP/VCYnHqscSy1H2JFanJOjfcaKVG675Gv4FHWa34RHG7LVacO6t27dxaj15KIUvmp06S/OPV&#10;z/GJmSozastU1U/SOWZS6qzEyNQlicHqZ6BiXT/Fuirp0zX1SWLf1EbFncbJ1tqLm6YOTm6nMVSk&#10;LtA4r5Z9bld5XPaiPFNb5gix5cv1zgu/C+e6My//6XfivtXfPH6rcxdlvZUXhC8UrNMfJKtdbM6d&#10;Zs4bylErNK6mGl9rjbND6nWd5R5L9JTdq6zcIrwl0UdzkC1j9GyMbHKj+O4U/8NqN09x+YNERWqt&#10;YnS5bLGzSqDSTuWAnO+4Lvl+OlJzx9/LuT2cLuanw1Ij5ENXq1yXHCYcaeXSAluPleyzY7KdLiZ7&#10;tPKs0Zrb0amLlGdRLlA5u0D2BMkeF5PtdDHZY1PjJHeiyu2Sebv8f6LKuALZkySbGOM2cbqY7Any&#10;ybGpk03XCdJ3kj5PSvUtkD01z95OF5M9SfaeIBtPkL2nCqeKnpoqtHe1ZHeP6e10MdlTldtmS29h&#10;b+W3vVS6F+g9Q7L3icl2upjs6akDJIvSPTld63aGPs9I7VOv7LifIBu6uOyzJfMClYuszNDnGfX4&#10;icvyuXS6mGzkzNT8zdT8zdC8ztDnGakzcmvJZeSvpVnSO56LOF2sr5mKaTMUi7HLTOEsK4X5xey8&#10;uXW6mOxZmstZmlPGAULPrmdu50p249jcOl1cdmPJ21klkMydk3NTTVQaF8wtsurk17V0Mdmz5Sez&#10;5S/oSpmrz3NVl29v9p14XuR0MdnzU99rHyo1XRcqXi7W58WKnfXJ3jVmE2RDF5O9UHM5X/OHrgtV&#10;FmtOF6suX/Yyydo5JtvpYrIXy8aLZWvkLbMSCHcukL1csj+J7W9OF5O9THvP4tRKlbW6K1yjslLl&#10;kwKbIKs8prfTyG5Xz74vNUqWyye8+BqkHeMv3q5JbbvygjGuV/t5sTE6XWyMK7S3LleOw7hWa7+s&#10;UW6xXntn/tysluyNMdlOF5f9veSWSt/y5GorpcKNBbLRc01MttPF7FCjOfHi9qup1bF4u40a31qV&#10;NfXq8XPtt1554SblZJuUn6y3olxIda6Tz0G+PTdJ1w9iY3a6mD3Xa37WywfRfZOVlcIPCsZREZSU&#10;TI7JdrqY7B+UN21Sfsk4ynTXUxHcqzK5QHaZZL8Vk+10cdlv6c7oLdO1LPhA8peqvFUgGz3jOajT&#10;xWRXBC9I1jyTV6H7qQp9pi7f3i0le3hMb6eRfVQ9a7Sx6trq7qtt8FuV83X3dX6ipT63DIbrDuwq&#10;9XGj2aep7sZaBmOsPr/Ppuoz/nsiThcbz7bBY5L7tI1hW42jqT431Xzky0b/e/PGA11MdlPNadPg&#10;PpPXUjJb6nNL1eXLbivZt8RkO11Mdlp2SMtfkNfWyp3CWwpkd5bsKCbbaWS3q2cexFrSXu9h2uou&#10;sm1wVm5dodP5teNtqN2+wemJzmrbOYgK9Giv9mNiejhdbIztNc9tNe+Mq70wW8YUyO4q2fH7LaeR&#10;3bOeMXKPuK/8al/5FX3sq9JZnzurLlsu0TunSwr6qVI/+8fG4DT9NOTTxwZ7JwYEu6jskOgTNE9U&#10;6XOV6rrq/VZn3fliqx66867S5yrVdZOsChXO0Duo6L2X2d3jm9PF7NZVa6er1g5jAHtYOb9ANvqf&#10;lDce6GKye8gvemiee6iPKvlHlT5XqS5f71Mk+6CYbKeR3VPF//mdI3NyrGxwrGzRRzbpo/eAfeRL&#10;yD5WOEB1pwQHFfQzSP2UxPpxutgYpIvkNbI5OUX374P0We3qlR2fb2RDF5e9v+mJrpRBmlNKvn0G&#10;S9YuMb2dLiZ7kHxnkN4VDJL//MYK7w12qVf2v8q2nBuRDV1M9m+CDWWDgu9USiT7u7LBVv5Vlq/3&#10;UMn6OCbb6WKyBwf/kLwvVP6l97aUL1Q+LpCNnjvk2QQa2e3cYYTuM3qk91vNZYNs8TUSt2XPetrh&#10;a0P1Hilbmgvrlqy8HQrsyvuwuK85XWzsQ+Vbg+Vjg7X+hwqHiVa7AtmjJPu1mF2dLiZ7mN4jDdX7&#10;cGw5UmWU3imNUl03qVmh4jFkpGRviMl2upjskfKHYfIBdBW/ynfqY0OB7LGS/Y+YbKeLyR6l+R8p&#10;P0DeKHsHxnuwfxTIniTZvNfzeXW6mOyxer82St8PwA7jhZNET9J7t3ybIOv9PNnQxWSPl33Hy87j&#10;pSs4ycr7BbKnSfZtMdlOF5M9Re8nJwX3mK5TpG+1Pk/TO8N8vadIdtxPnC4u+03Jpbyjd45v1pZC&#10;P0HPp/L0hkZ2Q/tbtWw8Re9i46VadLa8JsyWaaqbFjxVMJ4Z6vPmWJ9OFxvPNL3DzZbbzEYzRFPy&#10;bfWEZF8Wk+10Mdkz9K52hr5TgryZek88U5+f0HvifNkzJTvum04Xl/2Q5FKeUnlUsh9SKfTN2ZId&#10;9x+ni8l+Qv4zUz6DvCdUZuvz7Hr8Z45knxazidPFZM8Ofi2Z55kdZgcX6x32EJXTCmyCnvG5dLq4&#10;7JulJ+W22pKlu+XFsAWSfWVMb6eLyZ6vuZyj+UP+HM3lfH1eoLr6ZB+dJxu6uOzjJPNEs8MC2WKB&#10;Pi8Iji6QvVh6D4nJdrqY7AWy8QL5HLqCi60MqVd2mCcbupjsxUEomZSjJddLWCB7ufSO+4nTxWX/&#10;WjLPUxli5V19Xl6Pn6yQ7E4xvZ0uJvvd4EB9h+IwlVAyDy9bIXpF0KlAb2Qdlycbupjs5Zq7bDnN&#10;9F0hekVwXIHsGsluE5PtdDHZK4I2krWH6Yq+q4K99P2RNvXKjs8lsv/TXK6SLVZoDtGVskqfa1TX&#10;LW/tuJ6+jzqN3u1U/F88r0LHbGmV+44M7ZrV2rKnNxJ6O/KqmqCZ9GhVp9SIzpaszHz91knugTG7&#10;Ol3MrjWa/xr5A+OtkT+s0+d1qsuXvUmyf9SPUfrYnS4me12QlMxfqDSTzO3LNunzpuDH0nzZmyV7&#10;j5jeTheTvUm+sEk+EC+bVZcvu0wvK7+O6e10Mdmbg/8p3WTlx9LN0pdSpu/a5ctGz1Z5ekMju6eK&#10;/4vP62b5A3p6KdP39cr0vT1K9lmrgjFUaAyfx8bgdLExVKS/ks6Ur0srrHwl/LxgDC0k+72YbKeL&#10;yd42/ZFkfWbymkpmC31uoe8j5tsHWW/kyYYuZp8W6Tck6+1Yec9kI9/r3Qddvvd7mAxeodJdpYXK&#10;0+pL/7P5v0jYVIX7Mer+m99U3dxO7ydU/n/6TdVWJWcc3rxk7uH8pure0r2NSpl+U/Vi3dfzr/Uf&#10;NoTTE/8MHQfdsd7oac+tzeHOu34ZQl/f84uQ546bT1tt9JCRK3OIHGhH+P05/MiJY7vSf9rzh6q+&#10;CFf88bMQPH72CsNX3v8kPH+3L0PHB5v9LYQ/6PxhuOrjr8KyoctM3iU3LbX+Vz/8tvX7xpq3wo/6&#10;fxP22PrNsPm/vg+3Hj0/3Orx0uidzc+H065MRn+69Mmw51FbReesfST8d/uto07n3xfe8c020YVl&#10;1eHGu3eIbnrv5nDowJ2i3RZeHdbs3CIaMvLs8IGNLaOyoQPCc9/R/+/8nn3C8KVUVFV5WJi8Ox19&#10;sN0+4WcT9DtB83cJ7xm8S5R6ZsfwqlN2jUq/2c5w4W+3MtzrnR8zpx+5WzTnlbWGsmOm+yFtI40n&#10;E7TbPZL+ho/uudDw8nvmGVZVPme4/W1PGP8H2z2cQf60sX/O0B/40sg2hugBjV4aTwY9QfQH+/Zp&#10;Zrj0pibGd9C87aT/w5nWh+p3adXPyzcnNL6FmaVv/MA8ZJg/9GVeHn0oEW5a+0nI+O7/+5Ph5fcc&#10;EX49/uFw9cPHhZub/0X8g2SXO8V/Udi3z23hXu9cKbveGC787XWy+zVh6TcTwhObDA8PGjFZ8zck&#10;xN6/f+jXofQNS4afGEqPcMdxvUONM7zrpO6h9An33vMA9TMv7PLXvcK2mddDjTM8+Y3Fkt/M5v/E&#10;pduGB2/6KFx1T5n50VfnrM7sv/KrcOvEkszojt+FrZq9lFnzbFm0W/XszLA/JaO993w8o/mIuvz1&#10;wcxJ/bY2bHP4L34Wrtp/G5Pz8G6NI+RfvNO20Y7jXv9ZKP80fs1DeGij7aJnNuwp+2wnPbsaYq+b&#10;3tshwo4DXmsSYd/PZjSNsPtBI5pHJzzyajjumJbR4XcuC+9rEkSdblgZyv8i5qn5fbtFrJOPbm8b&#10;sd7Ov2yPiPXY6fw9ozsO+DZ8oU/7iHVx1D57RcyzY9P03lG7l0vw5xyybu7+cZ/IUXY2Gj+Bz5F1&#10;hJzmj20ffXtyO+ndLKJf/A498Mu+T+4a4efoOeDFDtFLS9tEb4/oGH3/WetoSO9Ohts072x4/98P&#10;jDp/nY56zTzEcMXlhxn22b2vYYedjjW+rRP9DD9fl8VXPz3O6L/oB8SQ++uH+xsefucA62+XG3+V&#10;Q/SARi/5X4TdQPQFp43dvQDhpx5kfMgF6QdEP+y8bviRhpfMyRi+v/4IwyuiHoaMi3lgvNce1sHs&#10;gP2mfNYuYh6IC9iXdXzO2o4RcWjU4/tH8nfFrwOj57baJupw4sHRRy1+Ea2LDjF8+pCuOeS54lNE&#10;XHtnc7fospWNozM+7mHtZ/318Ih1v/XoKpuvyWeFhmsOPDIi/jX67mjDN9YcExEnHCct72t0m+f7&#10;GT5SfbzhoVf1N/xH21MMWz14prXfedcLrJ8xTw01Pd4rGRkRZ47uPNr8ad/PrzM/XLX/jean1SMn&#10;mB+v73tL9P76eeH8U6ewbsPjetwRPXrBzHDk/X+0dfCLG/4UEWc6f12t/m4JTxt4dzTo1DHy/3vk&#10;zyPDvk/eGxFfHu84LRrRZaDWw7RofHi01sP0iLjSc4c/a73vZbiwvKUh65D6QaeWG7I+oRXvMrRj&#10;fYPEkctaT5cdx2eQL//L0K/8PTPlgrvU71dV6KU4U6X4xvqtOmLqndT3arnfHyP23HHHTDX89+Db&#10;DZcmJhtu2/Q2w89mTEL/XqlnJlo77KE4WPXaqptMnuKoyX9v3Hj1v6SqyZ3j0DuDHdEHu6LfsD9d&#10;Y/rOPe7qiLi4ww4jmP/wnuGXWLz59t3fyq77ap+/0OLOsZ3OjyYvrgpf6nuu2Uv7Hv4fMp9fnXNO&#10;OO71MyLi99DyUyPi04AjTqKfkPnftv3tIX7x0si7te8eHQ17e4bide9oTXKW9t+q6NSD5ob4newY&#10;3vHP7tE1LywNr+xwKPYN8WP2+e1v62xxC2R/7z39gBwSx6BB1kFDSDueg8++1CmHxMMNS/Yz+Y4d&#10;V+xr/bK+iJ+st0OafmzxsGT4+xYnZd+QeIberG/8kvWPXxIv8EviB/GZeHL9P+4IiWv4JYhfgh/1&#10;v9Rw09rTQ+IS/ggqzhmyr0FrPcuv0+aHoOJz5sKyNOMwZB6hpV+GuI9fftomZftRy/0qFTemZ47r&#10;0Qo/ycw/tQXrIcN+oX4z7B+tmh2eYT9RfMmw3+A37GP40cQzKsy/svvkAVUDPywxv9t41Lfs11Xs&#10;q/g1+Zz0qSIfw+/Jv5BH3oV89mn8kH1b7TLkXbJD5ulDZtu+zL7PeB6449aQ8ZEXMO6T+l0fsg4f&#10;fWg0+ZXlD5Ibfnj9xSF+en3P8ywfIB/DbuQb7JcHbzrV8oWg88n0r7xgQIgfk5dIj1DxLSQOKP6F&#10;+LH8C72YX8tHNG/KH0axr4atDx1r+Q15i/b5sPljN1newz4sO2QWlk8l/1VedaflR1edcq/6eTvz&#10;zIb7yFMyyivIXzJDej9KXpPJ7teTM3ed9AL5TwY/kt4Z/F96ZPB/5SMZ/E95VhX7t+RV4b+SU8W+&#10;rXyqin0bZL9Wuyr2Y/H3Yv9VfS/NoyH7MDGGuA8S50HiOkg8Bx+/YkfDiRc2NWS/pr5j1+Ymh7wR&#10;+eSZ9Lu5+R7kp1UfNtqT+ir2KdkrM+zt9oaKp+yLma/H7xMpL8ywr8v+maMP3l958ITMmmSXCLuw&#10;r5NXguTFccTe0OTNIHnm6193ySHzAy3/D5HH/IFazyH7qOKIIfNMv8w7enWfcK3l39oHLJ8/4+M5&#10;+K32v/khdrBzgvIWjS9kn+R8wb7KuQO74u+jhjSK7Nyi8wPnH+zOuYh8iPMT88H6mPjAj6Gj7GTn&#10;j6PvXx8yfyDnEkf4oPOxznlM61PnEVunjuwHrLt85Dn1zhenvZ51Sj249+lZPHvITUZn95dmVu/8&#10;xJGJZ4y1eNIQfvN+9nkc2X+gHVn/z71+vcWj0bNvUDwbkjnywRstLrF/ETfYz7TPZcgD0M+R/Q4a&#10;PXn+cxC58BOPkEe/9ENcfHg39s0xtm8yzjaH32DjVBwivzD9QcZNXAU5N7C/OmbPE9dZ/NU5x7DR&#10;lWPs+bmbxlg76t2O+Ad5Vn3Ifkm9I3kZ9OETexlqXbEfhF/N+WUd3HNRT8ujyO/I6y3Pa/JdAcKH&#10;H8YR/0Me+yn7M/sw/RGP2LeJT+gxosvfTC/OGzr/RovOWxiSF7Kva53bPq+4a/u+4rDlAT+uPs3y&#10;AvKHj1rcYHkF+cMFGy6MOPc1nfp77V+9w9EdhzOvxHvZPRWSH7IPLG92bcS5DnuyX2B/9j38hzwM&#10;v2FemFf8jPXA/Ia73mr+RH7F/D/51B02/9k8bIj2T8vLMkuGb0HmGTofkU+9I/stNPswmN2fyUOb&#10;hOSl7OP0w3g+bXMn/YfkfexD5LHs/+2WTUHP8MyVt1s+9ccNk3XeuopzMf4YDr3xNuXLN4baHy2P&#10;uKrTJPxH+9LEiP1nwGu3WP7LeMm3sut5esj6ZR9ivTA/95SP0XlkUaj4F7366dvhTrtfY+dF7PvC&#10;rz4MxxwxyvKdgR9eFc16a4XZn/3nuW6XYW+bH/Yf8sMT5U9dhvzG/It5xQ9fH/Qr80vmHT+95KYT&#10;DPEH6JPfONYQP4EmLwTxf+xJvurIOoIGmV+QeOHIemN9xvmJ1zwHee5IPgLN/RDodBy9XX2Iv1EP&#10;cr4HmXfsCXpejX/CR73z85z9xJH20PirI3kSdDZfeimHPHd+R5cDP/HUkefQPHdkfVAfR+d3OXHU&#10;PY/lY9l8bUlm8lmvmt6O1MPviH74h+KZ3QeBv3/oM/w2Q96sdZUhb+Y+CX/jPgk/5D5p8uL53Nvp&#10;nupurYNWyvtGWn7G+tC8kz+yPiwPPGqfB7lnsryR9c5+DX4150XT15H8knse9nEQvVmXPGddkm9q&#10;/yaPsryS+yXiC/dN3Ld8/9ldlk/qnGn5oPIcu7fiXo+8jXyEvI17O+5byPtYT/IzGyfjY92Q52EX&#10;8hziJ8h5A/uwjuJInFWcy+QjfNTTLo7Ig3a7M078zxE7sa4ZN+saXPPsqBzyHBr78RxUfm3taedy&#10;QOlpNEg7EHnsYyB+Tj2IHNaFt+O8rPtSnXOySNyGxv7EF1DjyCHP/2fQVRY/eU47R86rLgdknTky&#10;r9AgdgAZR/w5/kM9SD8v9JlRB7nvpR4/gA8ahM/bcR7Rud78ESS+g8qLzG9AxXerB+HnXBNvh92h&#10;QdoTb2mHXUDGy3nc7CY+nsf5q9eNtHYg9xTcn+C/vVtfbsi+ST20I3I559OfI+2gXQ7rDH6Q/Qr/&#10;Z/1xLwtqn7F1AsJHvfOzbjoOHGb3ByD89aHz8Zx+Hbl3QR/Oc47oCT8IH/Vxfu1v5PHsc7ZeL95p&#10;POcDixug/NTOh5wf4eO583PfQ/7vyHkRuj5EDvWgy3Xa2ztSv/GoP9i9yX+DyOFerD48+v7fWb0j&#10;fMRJ+Ymdbx05J1NfH5JXwcc9g+yq+NgPfcNrXjjBztOch4l35COcq0HO1TzXfm/38Jy7vV9/7kj+&#10;Bn8cOY/7c5DzvSPnbvwJVHw0JO5DM1/Iod6Rdsw3SDuXw3P6yUfkUA9yH+DPOc8zbkfyJ+4HuJ8i&#10;zhPfOf+zP3G+HB++aXHf8ly972Bf0znOzufsX8Rn9jPiNed94rgj+wHvS+JI/sS5l3oQfpD2IPLg&#10;Zx9FLnkZ52PFVbtvYN/hnIye6Md9Gvry3kX3VVqv020c3DvxXmrihZO0z56sOHSDzSP3Gsw/+SXI&#10;vqs4bIjfUI+fcJ9HvduJPBT7xJHztdNLdb/F+duRexK7T1k6PofoRx7L+Rx9HLl/oR6kHfUuh/yA&#10;c79j8u5qo5WX2/gZJ/kD9dgDPsfse7d7jZ97GWjsw32C05xXyJcdtZ+F5JnYnzxK+1zI+Y79ln2P&#10;+WG/Y77Yd5g/9hvm05H9FJr9lfl2JO5DE9cd4YN2RB58jvRDe0f0IX8nz0Av/AN9ya84v5JfHdpo&#10;AnlfyDmXcXEOwF8434OMd8XlzxkqHww5N4CcI6iPI/w8d/swfs7DjtiF/JzzYfb8/gnr1/TiHMa6&#10;yZ63l1h/5Ev0z7pCLvhMz4kFCB/1cUQvaBC5jIdzqOKE2YNzPPbBDuiHXtiVeYwj+TA09nPE3tQ7&#10;Ym/aOfp4sTd8cfR5ANGHPCmO+A00+RHtoEH4XA72I39xZH6hQfwM9HnH/6BB/JR6b8d84C+O2AN/&#10;5Dn+6Ug9NHyOtGOcWv85JN/EP0H80hE+6uNIO+xJfuqIn0OD2l9yyHPoYhiX4/K4V+Mc58i9G+c8&#10;3uPzHph7Oc5R3NNxPul51FaR4qjiWIXu/1619/ug8iq77wM5H3BPCsLHOYJ28CGP9shHniP9QoP0&#10;p/wxh+iBfvkIH+9TqW8IvR3POZ9yPma8ykPDm4973+4PuWfn3ob33Mpz7fsQ2BfaEXtBg3x/oj7k&#10;+xXw5yP3m8ilnnM+7blHQh762PcupB/6+DzAX5unGyIXOo74BzR+Az90HOGnP86LjowTGj5H9knq&#10;QedzxE7cy/5UxM6M05F5ZLzMK8h8c++LH5g95VeMH/9g/Dznfph28GEf7Ie8fKQf7pM5hzpyLw+d&#10;fT/7nCHvR7LvaZ83PuUDOX7/DdXan0nM/Vpi9qcb6/9vPUz1VNXfVr9YWj9vndqGiazUOs/zq+o8&#10;rEOIM59uSMv/rr6Bsf1EYf9ZN5Nf+4utuV9+1e9g5resQ295mv3FzC30f9CrjpRC3noe5//Kqhrl&#10;/0pnfVXerE4f9Yj35y6zPlneY62VnCzEgsauhUt3rI9xi3L6lGX05jn2WIXq+LelVZa2/6p1bipV&#10;4b3WVtdpUofIish1H5OY99El5oTH2vgzR5oW6p0VaH6zRYUtn1zpunJjVLa99zF6p//D30/tU67f&#10;e6vY8j1ip0/Uu8fOvICs/effmRV7SaZ8VkVPK38VPlCRsfLnCv8eaEZMd0lmcRl3VfQpz5aMMFP+&#10;Z8naIqOnZPy5VsZDroTQ9Wirz13UrkP5VJVbVSZU7GdldEWX8isqDi3/neRdKLnnqJ+BFf3Kf1Ux&#10;qLxnxbDyDv9L3ZeHV1ld60fON59zABkEhBKhQUPEQpGIEMGA5PuOEJGogBQQyaVCBSuDlwQVlKEU&#10;HJAyyOAAKiBTBQREwNboT6MCVaKFXASvhVLhIkgNIqAm/t53n6zj55eTU/s895+b51m8Z+1hrbXX&#10;XnvvtXcGrFlGI2uxUWWuMI6ZW4w95l5jpfmZUWx+Z+SbppltNjDbmE3MemZr87yRaR43rjbLjGvN&#10;PaA3QK8Y3c21oJVGL3OpcaO5APQEaHbib2feaKalzYD9HP+IJLY3QNmN5hT0L4a8CZA/wbgKlAlq&#10;bd5jNAGZoM+Ne4x9xgTjbaPYeNaYYUwznjBGGssM+NvIMnYa9YyyhM6F+FuGl0Ivdb6VRCf/7u39&#10;egdzhO6aMX2I2VGfYF6izzbT9GUm7rDmx9oe8z3tiPmqdt58XqtrzdPaWFO1HGuilm/dpRVa/bXx&#10;Vm9tttVVW2ZlaDuthtohy9IqrTqabVeGmtnnQhmgrFqoA9pk25aWY0drofYo76fl2uM01x4EWzm/&#10;8iVzjh/lxt8kcu00vcDmOMdKA6C0aYzPHfUB9gi90F6oj7ff0afbZ/Qldrqx1c4ySuxso9TONcrs&#10;PsZ+e4Bx2B5unLJHKqqwxxvnFRUZlTZpMmgaykgS2yswr6fwCwHUX9vvju0yDtmfQ4dpltqZ5k77&#10;RnOrfbe5wX7YXGv/AfQc6GVzhf0m6COQyO5hpaWt+BeyPWutnQ+6BTQQNBQ0CnSPtcGeoGgrcKdd&#10;bJWAShOyiyF7d7Xs2mKy2NqNPrvRn1QGmWWQXWb3sPbbl4Pqg74399tHQW+ahzGOYxjTKXuYWWH3&#10;Ms/brc2Q853RzJHxvA5ftXdSr4MNRldnjZELchVtMAqcLcYQZ4cx0nndKHbeNmY5u4z5oBXOXmMH&#10;qMTZp6gUWAY6BDqW0LkPOq1wXGcu5ki+JD7ggrR9RnZ4rzEy/LYxJ7zF2Bt+1rAiRUZuZLgxMpJr&#10;zImkGxsiMobXsK7qRFPP93K9WfQhvW10hH59NKb3i16hD48a+vjoP7XJ0Y+1adE/a7Oiq7X50Xna&#10;4uhEkMgerKWlLa6WzXiSL7GVf4uzH9pfD2oPagkZUVAd7fHo4dC0aGlofHRjaEB0ZahfdGkoL7og&#10;1Ck6I5QRLQ5FQecSYyjGLxQfww/aU8dc/rB99ZfoGQq+OHQwUhzaHZkSKonMCG2IzA49G1kQmh9Z&#10;GpoWWRYqiqwNjYyUhnIjh0PNInW0inCGtjvcW1sRHqdND+OvlYUf04aHn9EGhFdreeFXtezwB1pW&#10;+ITWMJymVzot9GNOZ73MuVXf6tyrL3Pm6rOcTXqxs0cf7pzS+zj1EAMdjAwnG5RjpCvKBeYilvyU&#10;Az7HaKQo26iL9iQLfUNOOtaojXV8Xj9sH9EP2Xv0Mvs1fbe9XC+xH9J3Yj/YavfUN9hXgAzQP7QN&#10;9lvaWns16Pegu0B52gr7elAnbZndFpQBaqotwZ61APvXHLsiNNs+Fpps7w+Nt3eHCu2S0AB7a8i1&#10;12JvWxZKtxeEbHt2qMKaHSq3ngjttJaGllkrQ9OtjaF7rK2hIVZJKN8qDeVYZaEs61Ao3RoEv9e2&#10;zzXEftxW22hyziJJ5uw6lMNOM0+bY/bTpph3ahPM0Vqh+aBWYE7V8s3fa675mNbDnKflmIu0bPMZ&#10;rYP5Ry3d/LPWyMRfL8R+f8Y4oR03vtXKjbBeZlyilxqt9J1GR32j0U1facT0Zcbt+gLjN/ps4z59&#10;ivE7fYKxUB9lrNMLjT16vnFKz8H5c6WRbrTBWZRu5BiXGn1QMgA00rCNIkPDeVWlzwetMM7rW0Bv&#10;g/aC9oEOgv4G+hz0Jdo0MTWchfWMm8104zazjTHM7GD8GjTWvMZ4wOxhPGy6ibPuSZxzhVjn9M1y&#10;kHxJPLdCwYs4X182l4HeqKZS4B5QmbFeUTnwiPGieQZUZTxn2uZzZiPzSTPdHGtON681DyEf6GB9&#10;jpzhIHKHXcgjdiCvWIMcYz7yjseRq8xC3jPN2GhNRi5UZOy0xigqQZ5Rag0ApZrfAtQXoD3HkCkD&#10;AMoY+DcAWB+nrYncSvIz+R0b+V34teiwBmtc9hbhU8lfi3W+sZpoa212bAytQbs12APWRIJ6Nwb0&#10;Ck+9nUDyJePCtKVthZytoRWgJaBnIXuFkh+UfQyy8zCmVH48FsqLkKiPJF+ij3tovE0ftIvTYSDp&#10;UGhAZH9oeKQsNCayG3tcCfa6naE5sIk0X9kn/twJW5ZU76H5ogQoelCVthPjCVIJykohrwyysW9A&#10;50jYMRjUL5JqXCdh38nqceUm0WejrAL157AnkypDXaupPfjsSAV4jjvo0zGYgBU4k2VcwtN3mUn0&#10;YNhpY3D2jjGWKUpl8xic02OM6Q5lvZpE1hVK1mRnpDG+mu5xcOYqGgKM0z3OACNOBWiXixygA2Sm&#10;Iw+oB/ka7Dijr3U+1EtwhuzHWXISZ0oofKveMtxZzw5frA/AuVMUfk9bEn5eKwlP1Q6H79SsSD+t&#10;ZaSr1j7SVsuLNNWG4wwrgo/mIA42YG72Yu5/OC9LMOiW0Xg8LUgyjpYoK8VZW4YzFzGlCPMVFarA&#10;Z1JU6xPNAHXS8qL9tOujd2mdolO19tFFWkb0j1qz6FuahfygMnJCq4ic1U5GDP1w5BJ9f+QK/e1I&#10;R70k0k3fEonpGyK36msid+jPRn6jz0+c6R8iL2lbHY8jktjIO8YnekbkuN4wcka3IlV6Zdg2ToYb&#10;GYfDWcaOcI6xJNzHGB8eYvQJDzdahkcaFZi7k6DDoP2g3aAS0NZEbiWxEoypCvhrJGyRmBKecVDb&#10;HlCJdVCJtVeJNUg6hzVRgbKg7ErKtn6QLTxl54LkS9Yh18W50EjrHM7cc6Hx1cjP91jQmaBketr7&#10;xkA95FONwUI8RbW2IOZELTGOtqD2NcYQ1dLSBvrGIHyqMVjaQNytSEMUWUCWCUXxOTiGOtDTxzcG&#10;4VOPoQ/sJ+VFrGqqAz4oW2yWORY+leyoVoB7Yj7ItaKK8oH5ibNMZAR1ZWGPGgoSXcJTV22xfqkx&#10;ClnHPcgmio3j+gzjQ/0J4w19qXGrfsj4J3KfRdoC5EclyJfOmC21LKup1gGUDdtIOaBcZafozIAv&#10;s634/M+SIANKnPHc7aSlW9fjrtwPd+Y7cXcep5Uh99qJ3Ir363rmQuRU6/RXjHeQT32CXOo87GqE&#10;+3yWUWh0AGUbQ5E3xSnXGGgI5eBzdjV1AGahTdBHDWFfM99cC08f5YLkS+zlumipNYxkYC/M0Ooo&#10;aglsCr6pVjfSEHUNEcfJ9HQN6CFPPZ1ECVD0YNqgpyvkZ4PaRlqCmmKdNERZUHZ7jOEc7mric+FT&#10;jaGrdi58vXYSdFhRV+1YuBP49ooqgOfCyfS09I2BeshTT2aSMWDpY25bRjrBH53gF7997BeU3wny&#10;ziAnlXbCp5LfVTtlxumYKf26Qs6R6jec2u06ZnZC306I46Adeehf7rNDeNrRKck4DZT108rN/ojb&#10;/lop7hGlWB97QOVJZdfx+ZCyyaeWXRnuj/noj7npDczTKkF1asRBP8ja74sD4Sk7N4ndjOXB2l6c&#10;62+DSsKDgaT+uJP2U7QXuL9GHPC+XeLzj/CpxnAX1vNovI+N1tZija81B+PzYOwjQd+Pg+wNvjEI&#10;T9mZScbAGButbQgLSQxIv6D80QEfCZ/K9onw0YOKduOevhu69oJq+oV/n3ylzy/Cp5I9VVuKO+YC&#10;0GzcOeeYE8FP1FbW8Ms8yJ7uky08Zecm8QvnFn9FHHdXodn4PFvpIeKviysK+od/q3yrz//CpxrD&#10;Y9pWvFvUpKBs2jzHJ1t4ys5MMgbOLf7yeXieNl+RzK30C8pfBPnF8NEg9MtIIq8OyhZpxTjDpqj3&#10;gNwkbeg31gs9j/artXtw5x9lbsa7wJ9xJr2FtwGx5S3ozIfOVGPYrA3EW3AhZBbXmFfp/+/Iew/v&#10;EnFya9gR9Anlb/TFjfC0t7bxf4D1+QHeRD5AXH6AeHwPn0lvIS7x1gPaWGMc70GP69MjfCq/vIe3&#10;lQ8U9UiMQ/oFxxFGnj7KJ194yifJl5yfvK9207PNe5E/rNOPI4cpN8qRR5zB24yNd/90YylygyeQ&#10;N8xGvkCage8HxKmP8cP/38XvwUwBUcdYUQIUPY3xORftc0DZ6H8pZFbhzecI3n/e0d9A3lJuzIX+&#10;+/Xzxh2wpafexmyn55gX6wPNbxFXZ0H/xJvTPxFzZxEfafh+QlgfVcO/BsZfD+NnbGcmsYNrxYB8&#10;Q7dB9Wr0vwL9z2AcEmfCc1y5SeRxHbTSzxgtFJ3Hu1aVcbGiEL7fETJb4fMVqAvO063QU+bTIzz1&#10;dEqiB03TbsK7WQx+6okc8ybgrYrKasi+vVp2Kh/cDll36Hvw5laz/yb059sO+2cksYX7wybcEfH6&#10;pt5B8pO0Qfc0vNBF2uCdO8vIjmQbbSM5Rku8dzeMuIrqAq1IH0V1gJVh8TnfnCqx/9EXI5LIboAy&#10;F+1JuUYdyKwD2ZaiNkZGpBF0VukDcBcdH/lQnxV5RV8S2YT77Dp9BWhNZBVoOe65y3HfFZ2rMOYt&#10;1flFbXGzCu3XoR/HHpzPbNjcD/1FnvAcw4IkY+CdPssYjrf/MfDjZNg7B/fmJZEjkP0JqBx6yvUd&#10;CfoEn+O0BbgFbVdENGM+xjoNPh4P/w6HP/tUUx4wV1GukQf/5ME3fRRlG/1q2F6FsfPdS2wXnrbn&#10;JrGdMV+l08e5sKFrNWUD26MsG9QVVPMtKB0+8t8hhKee2nzeyGiGMbYEZSTmqhHkyFtE7f3aRi5F&#10;n3T0D84V73eWb7zC047a1l4boy5kNVTUBpilyKohm/Puv2MIn0p2B8RxB8QwKRuf41TzXsE9diDo&#10;GthZHyQ8ZeeC5Ev2XM5TH9zn+hgFilzgj2kg+IGJd26RF/RXEXSOt37QKzz1jhWlQNHbGJ+n4f16&#10;llGId+sheL8eiO9/F1jPGq61ArQGb9xrjGx8zkZZDupctCtA+4GKpgGnod9kRYV4645Tqv2oCG3H&#10;ox1tykxiE/d91guJDzmWQoyN/XKT9KMPx+P7+mPw/f2RRjHe2qfjrX023snn4Pv8sxW5QJFHHy6o&#10;lpefRB7CDvO2AD8nQFqC/kLLIHOJNQTlwyEP75qwtRhjH1/j3aUAOip8+aHwHENmEp0cex+jAu9v&#10;pHNJ99na+hWgfZwqatxvhsCOYtA1kF8fJDztqG0dDcDPFhQomoLv3UwxhuAzKRhzIyGXP4+Ras5H&#10;4nsiJOqrzX5pQwzqGA8dS6BD7Bee8mqbu8mYn2mgWZj/xzFP8zFPizFPs/C9mskow7s15k1oSQ2d&#10;O6Az3adTeOqszWdbjHRrg9EGlGVtAe3A5x0ok/Fch74Qmfi7Z53xeRhoFuhjUEMQ447f1mtT/Rnw&#10;cAb+IeFjDwWBz3XAu6AVjfB9Y9D/pb97ZqdV9DTSGt9g4e+e/RUOeBfEv3vGv5fJL2Pl994f3vkz&#10;fgzox7i1NC3GcsHjOy5SvGDzDXUUT7ziN6XuTS+EFD68SEvgZzd94i5/rdJbvaypd3D4P6Gnu7ep&#10;5WHPLRnlzTxY5m1+9HfekMVvon6x17H/Zq/z7jWe2WCF987XO7zorKXeYwXven9s/IRXsH6fd3zH&#10;VC//mk8hZyz6H4ec4Urma05fL9z8a/Tp6uX89VvvwyNXeLS5QVV9j7bFrop6tG3zo7pC2K9wVcev&#10;XNr6wOmjCmmr3/bv2mxTY/rwyIsu5UweMlv5omB9fzUm6HHHhs57kJOX27vCQ/u8i/9wEvx9eZDJ&#10;8l60l9hi8gGW9zr5/z5S+JrzvkKOj3NAH7Ae/lbY7tPXFNIPLKdvKOeeb1ZCT+e859s+r7D89mcV&#10;0lcspx+p/5P3FyhsUDWXvs1ret/v6cM8Y+VDlJNHH2JOXPoQ/dyZBwtQ398dsrin163Hcpc+Gzlj&#10;g4u2LucWfV36iT6Bj13IdCcPsb0HTo/A56b0uTt+bAsPZa7ZIEPpeGbzlZC9La9j/6uVDZwf2kYd&#10;HMuXXXqT78X5ow9aTB6k8LObhiqkbSyHDoW0mTzHQOSY2J/xQXkydthPPo++on2MKY6JyHgmckyC&#10;mF/FEzEvLvsRGYdEymN7+pr9x499WiH10Uc9tz2J8b/o0ufUU/zZPI7Xpe9BLu1D7CYwdtXjtBs+&#10;juPfez2q7ER8qTmIz1V/V5BrhOO46YXpCnP++oDqT39QPv1D/ZxD2kn/Ig4xV505Hx7noVuPyzzO&#10;D+fik/cbefQ955g+57qgDK4L2AX6yuVa43zTJq4LjoUxwLHSJ/QBdTEO6RP6jrEBfyhc1G2rQpQl&#10;kL4qrLtd+YxxTZ5x7sdzG0rUWLgeOCboUMh1Qn5g6z0KYYPCVxaUK+Q6o5zD5Z8p5P5Ae9atPqHs&#10;I9JeIsdBpI/YjvsE1yv9hLFiP+rJNvg8lGNV+w3toP9pN+OB643xQ79wrJyj6rUL3+5SfuX+RllT&#10;f31QyeZeQV/t//yCso1Im7ln+ZH7JW2X/Zj7DteCH2kbeSJjK4jB9pxnticyZoiMUax5hYwd8lyL&#10;rCfvR7YjTxQ5gowp2iA4ckZ71Yb+ZBvux+xLPzN24nH2ldpPpIxtOGaeD5xn0XfxH8aovvH9ajH2&#10;o/uUncITuebYjshzhf1lTQjSH/Q9x8f5517E+OZexf2MdnCtxPe2pirmOQ76RMbFz1w3gtRzxW9c&#10;NXe0m3PItrSD8tmO8y/tpV6Q9lAHkeNnfHKN0g+0i+3oQyLbST9pJxhfjy2Ub7kXc3xc4ywnsh3L&#10;pT3XM9e+INuTJ9IP0p/17E9kubQPYnyf4FnA/cJW64pzTJ57C9uzXPpxf/ET1yF5Iv1PZH9B1rFc&#10;+rCOsgRZR10iQ9Avi/XSvjakrRw7UeKUesjT//8Oct7Ynkh9/v4SK4KMFc4tkXMvyP2bvB8ZK5RJ&#10;+xgjHBdjhmPlHNPPnCvOGz9z3yeyLe1hnIldLCcvyBgg70f2ozwi9bCO+jk3tJ/2EGXtCnI8XGuM&#10;fdlTuHa4D3DNyNrgWhE/4DNkr+P6UcizhXssz2GsNY/nMonlRLZjubTnZ/b3Y52n/6j4n4LUFexP&#10;XZQnthD9NjInYD/akAz9/UUObeH5IQhfKX7PmE30i0dkDkFkTsF6QZ6/5NlO+gvyHIJ/1XlExFyo&#10;3JlnLnMQInMOKRdkP9YnQ8rhmcccRRBzjpiZ7fGsZo5C5PknPOtZzrOdyH5s70fKe+Pht9SZKoj9&#10;iecI9ymPOR6RuQ7rBVku7ZkTUL4g21MPkfKJHK/wbMd6f3vKZT2R5/bYULHHHIPnDJHnCst5zrAf&#10;y6W91Au2OvOButcwx+e5Q+S5wzyAyHpB1mMNq/aCIodIPyRD5iAsF2S76jtFAqmHdlIux0Ok32gH&#10;x8n2LJd+zKF4bgpiD1TjZj3H70f6gbwg9Qgv/UQOyzleQdYzT/Ej8xDygjz32Z8o5ezPfiJH6gV5&#10;t2K+wjyLew32bMyRC5kHFLIdy6U96ykviOxPe4mcH3895Ylc5prkiTzfidzDWC/Icn976mM7Iu+/&#10;HC+R4yTSfqkXeYKXmH/H2unqMbdlfsGclfs0eSLOAOxJV3psx3OG8tiOyH4iR/oJMgfmvo69HPvX&#10;ZQq5x7NckOX+9pTHeiL78WyaOOkLpY9I/f56ymE7IusFeVbxPYBnC8t5XrEdy6W91Avyjs32RJ5D&#10;RJ5drCcv7QSZb/NcDCLzbuYIROhS9YIsl/ZSLwhZ6rxlfo65VW8AiFElhzzb8Tz2t6d97EdkPk97&#10;BCmHvNTL77fiV9B++u89+n+1Ldkv7VXX/2SB8d9/C/xLISJBBKomid+TU7bHq+Jl0ky6xSUmfntQ&#10;OiZ+g08KUmPi9/0SggKWVrMXUW1QVMjfSSrRIfVHqQ1ioqPYJA0SFcoWKY3jj9sK5+uRrNkPFvqE&#10;YYRT0a9RbtrD9fEWooEyWpz8PoMIwjsmn0Srv374zCe/NiB5A/W/h+agnG+nzUH1QQ/iZ5X34dFf&#10;3oSF5/tsLki+5Hsd/P7Ag84+e1o1zQKSHld00J7vHLQXg1K9Yy92TtpFTlbKn2O+2Sl0WjvPOWft&#10;j5x37Uj4Kbt7+Lf2uHCBvSTc3i4JW/ah8EnrQnifVS+y3bos8oz1y8hUq2dkmHVTZJB1a6QvKAbq&#10;Zt0e6QhqB2oOqo8yHW2+MHtGys3OkXfMyyOvmI0ja00tssw8FV5gHgLtDs8xd4LWgpaEZ5mzgA+C&#10;ikDjwqnGNsccjP5Xh+m/2t7Ul5iZ4SXmz0AXgyLhZWYa6Kyz0jzgbDTfdF4x1ztvmAudPeZDTrk5&#10;KvHzwd+b+H4i5ouyR8jEAGVuGuCzY1Xaza3P7I7WXvsGa7t9m/WMfbf1e3us9YD9gDXRnmndbc+z&#10;fm0/Yw2zV1u32ZutvvZ2K2bvAu0F7QMdBEk8nESwxDDp1NkpiU4DZXXsmN3M7mu3t2+z8+1hdqE9&#10;0Z5gP5MyBqbYr9tT7H3q9wxr+/2bKfZBtDloT1J0GDIP278FFYIfir4DQfn2Ltu137ZzIS/H3m5n&#10;21tgx2pFWfYLNikDtqTbi2BjnBqCrwuqtF6wT1pbMN637detg/DHOXuR1ciZaWU7Y61bnBHWBGeQ&#10;9YjT13rKiVmbnG7Wu05H61OnnXXWudwywq2sJuHmVma4sdUlXN+6GXQn6C5FjjUm7FjjQEXVNC2s&#10;W7NA80FLQCtAa0GloENocybxfSoHPr9Q/fMAmUl8HkJZfasKequgvyplPF6O+s5YJ6nmb5h1KjzT&#10;Kg+vtkrCe2HTSdhYF2tNYqAQ839xtT21xcAU+6yzHGv1NXuT89/2I1i3o5yLHTcRu3dV7zOp7Bjt&#10;7LVHO7vscdVUBJ57jXzfR/asL7AOFkKe2Cd8KtlfmHMd0vEELQS/0Ekm+5GAbPKUnVnLXHxlPuJc&#10;MGeAHkqM9wJsnFTdrzaffYX2cZoBnAF7HlEUtGmelZa2GnMg4xU+lU2PWS9hrb9kT0V8S79hkHP4&#10;X6zlGPaPjla608rq4dS3Ch3dom2rnEEpx78eY98EWq/29Nr2PdZ/D1nfm89B7lPVtNBpbE3CehqK&#10;tZXj3ADdt1kh527rZMr94zHsbfOs1TVig36f4Js/4emr2uZBt37rOBirgzX/vTkU4xgFmlAjNrgu&#10;b/HJFj6V7MZWPsbXw2ludYA/c6DDBeUn4kRkBOe8OXR18OkSPpWuVtDRysqCLzOAGdCZpfQGZbeD&#10;bJ4jEhfCp5J9udUMctOV7HaQ3Q6f26Hsf0N2R+y5pM6WBawLuY2Syu4Guyt960D4VHZ3Rjx3RjxR&#10;NqkbPndDWdDuGGSf9MkWPpXsG6wKuxvODNINoBj4GOL235GdWcueQjl9cY73tQ4n1q/YFJTfF7bn&#10;++ZT+FS290UM/phc8K5a5xlJbGJOGavuE9T/PPTv8vlOeOqflUQW9/FnrF3IQfYqWgSM0z7sWYeR&#10;p1QgX+Ee0MgZhli7DefxbVg7fbGOaONtQNKgBOWgXQ7O7GY4u8/Zz1v7QHuraZfaRzKT2MFzdDv2&#10;ke3YIzeDaG9t7V5Cu9XW65C5q8b88nzshfNR1pPwlFfbnjNK5bNdwhPsq8OjQIV2F1CvGj9zMikg&#10;W/hUsifZvcPJaBDsqW1up0D3pFr0Z/rGRv3kqT8XJF+Sg6I6bYqdGZ5htwb9LDwF+ANlQkecgjH0&#10;CDoyxxAfCp9KzxP2xeGFuBsstL91Ftpp4ScUGcBI+BHUkYJ6lkPPWd9aET6VnlX2aWe9ohMOP5OW&#10;/4jO1tgHN0HPUZ8e4VPpec3+1HnTPgD6SOFr+LwNtAnlcTpaQ89foOd9nx7hqae22PvIftf5yH4T&#10;9CfnL4reBL5fQ/YByD7gky18atmfQu5R0AmFB2D7AYwhOA8fQfaffLKFTyX7v+1tzlHkl0ftVcgx&#10;10PuJjWGoOyjkL3KJ1v4VL4/bT/nfGs/BVqI3HWhc1rRU84JlJOoM5medwN6yFNPpiwMoKwN7jdH&#10;4fuj8DVJYp32sV9Q/rco3+STL3wqH52GT07ATycwv2cxt9/i87coC8o2IPc5n2zhU/kozVkFWULr&#10;8Zm0SSHrDNzXg3posz9XFz61nrlOmkNC5q1oBmTPUJ+/tedCX828nfajRWL/ED6Vr8LOQ7ijTHKa&#10;OL91wiADn6knOIYmkAtrErKFp+zMWua5Cey/2FkIeioxz9IvmfzfBuSTT2V7C9jbwhkFKoT9pFFq&#10;HEHZLQK2C5/K9tbweWv4oTX8IzEq/ZLJL/TZznbkKT83iW8QDmmZzlDnaucWp4vTA9jDuQr3xEwn&#10;H/puAQ1VYwrq6QKZPXx6hE/lo+5OjtPLyQZ1cLorylY6g7K7Q+5Qn2zhU/molzPQ6Q17e8Nu8ZH0&#10;C8rvBdn+XF74VLb3hr298UZ2s5MOzMAYstQ4grJvhux0n+3Cp5LdHzL7O81AjSC/mdJBPUHZd0Fu&#10;yCdb+FSy73JCzminEvf4c/ZdiiqByLkx7xaoOag+aDTknkMwiO+ETyV7nFNhF6m3w88g/ySoQukJ&#10;yh4H2Y1Ag6CnA0i+ZB/WUTAOY38QdpGKQORFznWop63dQU1BxaAFoLWgUpD/PVXeWVH8k3++dC+S&#10;sLdA/5d+vrTq+1Y3fPf9pz0t/Hwpk8ivfh7/+VL+Hj+/Hr67XuzE/ZfGUuHiu5uresEzN/4sNvv+&#10;urHnurRU2LdtegLnPRKNfdf0stjTSyOxgedbxUo+tmJ1t7WJfZGlxcb/OivmDL4oNiPUIXbHNd96&#10;xzd1ir34yhnvm5u7xr685qR3R1X32E3lR7w3198QWzTwoDdptBd7f9s+r31Wn1iTa/G3bI/3jQ1/&#10;tdQ7va0gtu7a172nX7wl9tWr27zzM2/D3+Hf6K2c2D/2H5PWK1x6YJXCo4OWqfrcbxaqfoK3XLrA&#10;6/Fuv1gQR3Sdp8oFZ98/R+l9eulj3qP4f2FKPp7lfdIsP/bRNzO9aV17x/5x6e+8ywfHYue7Tvd2&#10;P+AqHPt0L4UchzN4qjfyLz0Ubv8kV2Hki+sVbqzbXeGTz2UrfPzDjgo/PfJL1f+XZzoovKz/lQrp&#10;R+qlv2kH543Y6bVLYi/teMT7INoAfn/Ma3ZzXczHHK9wrhPjOKoO6wpfqKMpPNsgpHDp1Rep8Z+8&#10;IU1h6/e+8+if0c6FH2H9K88pPhnSfywXpD72px2UR3uph37oV6Fhvid45iYrdknRKK/+w+HYsHN3&#10;eqXd62Ge+3tXnmoYu664t3d4XZPYzPM9PcbbV6929hhn3bt08NZarWKztmd6d76TESvr0sr7zZNX&#10;xJrvaObRPyO6NvD2N2wP/xhe1zevjk2feM5dNvZayP+bG0rvFjtzrszlPHxQvNPlPDW7sNllXK2/&#10;sMJlHHw96RmX8YPxu0OyBym02/xK4bZGg+lP99faEIUNvhrCeXBL/j40tufrexViHArPnCtwWQ/7&#10;a0XKYb0fm13A/xeG8tpw/QX8v2Koz/2msUKM06Vdgnu+Pp1HewUx3jyOA+NM4Et5t3M8eUTY/SOE&#10;3ryLBgxkea9b7xoQ495AfxB7L7pV4fz/ulkh1wHbMf6JjH/o7fWzx/IUNv5TT44jj/FO5Lom9m9/&#10;ncL8O7sovOEP1yjkPkB7GPdE7g+084FOVynk/JJvMjNTIeef4+L+wnEyPohcD0SuB+J/HWqksHVL&#10;/N+w8A/XBf3FuKMfGYf0K+OSGPt5HYVcD+QFJ6+u8mC/y7jmvP1qzBmFp7743ON8H+z3mcL3Xv6b&#10;xzho8NUhr8vXU9xrL/yF8e9u/6SE68f99Mgmj/F25zsrPMbh4XWLvOuKd7mFcx9B/zL3bIPp3pqi&#10;A+47/3M/5PzNPfXFaO+SouPuey/f6cF+xifkVrnwu3e+a4hx7r20w/GwH0N+Y657j+sB69vj+njh&#10;j6dd4pDsAy7Gg/1ql/sfk9qh32YX40G/Z1yur/VlM911116P9ve6XHeYP5frEH52m1zbl3Ly1hQN&#10;Yr+8GZ2HejP3LFSI9nlcv7AjL2fbCIVc12jf68trxlBeL8ynxxjiuidOn1ik8I5rHvgRwl+KDyL3&#10;Dfbj/kp53E8ovwT7HpH7HvVzvyMW/Wqusg/+Br8576qPF2F8hkvkeIgcH+vhV5f71uTVU1zuWxiX&#10;y/70D+XRX5SPeXWpD/ucy/0e+6pHu7AfeRzHlw93xvzcy/MA8zWKchkHaF+E+RxE/zI+vPt+MRfz&#10;zf1tEeMH+/gyxEGO12TmasaXNyO00eP85N+5XeGL1+/0uN/dUYX/+wPIOOI8Nv7Tmwp3P1Cq5vny&#10;we96X0/6Gc6lPWr+T28rU7hy4j4VF5h/hYxL7pMZ844ovKbDcQ/nOA7ZUyqOqh77UiH3c+6j8f3b&#10;UPs3443rhPG3dbmt9tfRw6JcVy7PHcbpzD2NFV73aDOFXI8s5z7OeBbM+1ULxTOPYLkg93fyRPYj&#10;Ur4fua8zv6B9lM+4p17G+X2/qK/OCa5vxjPmHeu/wOO6ZtxyPOrcwfgYj4gfNY/0A+OKfuG800+M&#10;g7i/5nnbGh1U51vcjwu5njzG0UUDyj1r6VMKX2/2gir/zyVrVft+g15S/bFPMX4888BWj/sE8xX6&#10;m0j9RPrdj9xfjize7m3tc1Yh54M89x+2e+d/vlHI8ZDn/kTkfkXkeUt9PPepn3lAu2Yvq3OWedLk&#10;ygYx2sdzlvkS54N2v/WfbXG+rmY8x5g/MS8j8vwkMm8h/rX3jQq5/5MPIs9VyiFSLpF6iNTP9rSL&#10;cmgnzw+Oj/ke9kWVRy1u+obHPGr4q6Uqf8q6fY/KD/9W/pH34vU5MeyTXvX5rvLInG1HPZ4foYEn&#10;VB6AuPH+0qtdbOGTZ9W4mG8yf0L8evrx1rGGo9NUfsp8lPF0UZ86MeZVzFMZj/+4VI/RL4ccQ+XH&#10;u06YMcY181k/bttlK57I+BZkO/YXRLwq+ZTLeKYenl9YV7GXy3+u9PNcoz20k7hz1eU/QuY7tDuI&#10;PBelnP1Yz/GwvyD1SB5O5LjoB46L9tBO+oH20w84V5QfVq4Nq/ETOW7m9U881TTGPF+Q5eSTIe8J&#10;XKdBlPsGzz/GmSDPQeYHPAc5v0TGI+vJE1kv7YPI/owDQdb7eSnnPkI/JEP6jeWC9Cf3IUH6m3wQ&#10;uX64byVD7mvMY6ifeSqReQ6Reb7YxfGynHLaZvxC6WEc0x7K5T5MO7j/0X7u35xHIuPJj5xX7vd+&#10;5H7JeU6GnHfmD8yneJ5wHRAZx9xfGd88fzifRM6/IM8n8kTmXzzPuC8zv2BeT+S+w3Ii8/kg8hzh&#10;+RdEtmM55QSR+pjnEalPkHbRjiByHCwnyrlBnuPkfuhHjof+YFwLsp68IMvpHyL9Rb/6kfNBnlh9&#10;X66B9Dvrq9edQs4v5+2nIOed7Yg8n/1xzbjj/VKQ8UWeyPxb1pe/nnHKcj9K/ApKvfQTZNwynxdk&#10;OXmpF2Q8M44F/etL1tlPQelP5Lr530KuM66/INK/LCdSn9TT//SXH7luyQvyPuPnpbw2DMpLxjP/&#10;57uKoOgXnuuFeacg1x/zUeadzE+Zh+K+6jHPx73Y4z0c4/KYLyFuPeb1yKNUfss8mPk77i8u814/&#10;Mm9n/kxsdvMcl/kx7xVE5tdE3i9Y70fKIU+5ROZl7Mf7A+UzX0O+6zKfRp7mMp/mPYd5Hc5LlU8j&#10;H/CY7/F+xH0GcvD/qXVAvjpD5c2wR+XJ1z26ROXFO1etUnnvk89tVTzzb+4Ti+9+KuEn7g9cfz8V&#10;2Z/rl+25vwb70f/cB4LI/YrlQaQ87hdBZDuWS3uRJ/urIOeV997hr7oq7yPy/styP9Jv5InM5/8V&#10;Mm7Yjsh+QaR+vucQmY8TaYfYRfncr1Mh92Wpp71snwx5HnBcRNYHkf1k3IK8f9F+xvuf740oZH7M&#10;+tqQ42R7jkeQcjiuIEq9INcT3xkEGbfkWS/I+xR5QdpBnsj2RPZnvV8O/cx6ItsL+u1kufBS7+8n&#10;/QVFviDXG+0kDnrDVPcoQd6vuE/wniHIfiyX/kT624/0O+X9O+jv75cnegW5T/Ceyn1LkO+e5AX5&#10;/sl9hfdClhPZLxVSvtwjg0h5rA8i/UI98Ifax4jV+2kNlHZ8R+A9TpDl5Im81xGpn/sjke1YLu1Z&#10;Tv8Lsj3nS3i2wzuJK8hy8kH01/vlcX/muIj0r7pHw7+C7Mdyvz68R+SxXBD3XsX/VJR+xPg5cTqB&#10;1Eu/Uj72jR8h33vi51UcWS/9ee7wPi3IcvJE3q+JvFcTec8WZHvW+9Evh+WcD0Gee5y/IPIcZHkQ&#10;pR/1cX7JC/rlSrsg8r0q/p4TR75X8Z2B72d8Z6AdfE9gOd8Z+K4Vf/eJt2c7jleQ7cgTOW4ix+uv&#10;Jy/l0o7vKSynfD9KuaC/H9vRftonWP3upuSw3M8na89+fJdNhn6/SD2/T0E/CPL9hzyRfuE7EPuR&#10;px/ZjuXSnu+GfNcRZHu+JwnP90V/fbCc9Q+NO6rel4KYrB/7c3x+pH3kiWKv8Mkw2N/P8/tvvF8H&#10;ke8rLCfyHi6YrB2/r8V6YuaizxLIdyTyRKnHPcHjPUSQ3wfkfeHTS77w+P0wIu/vwrMe+5V65xGs&#10;vm94vNeIHH8/9t+x/0slh+9BvG8Tmb+znHywPb8vSXmCfE+inWwnyHcJqU+GtIt6BGkveSLuKQnk&#10;OFlOpBzW/3/qvj0+qupsNyCQ2WvtPbMTARGlYCMYQSKWoAIqAcPsAVG8gKLxWhWtqAWreCFUjZZg&#10;Fak5KtFCQUIlYg1VI4JHCWo4SrzEC2jVqlFo1GKhoFLli/o9z5p5Jzs7M5v2/L7zx8nv9/DMuy7v&#10;ete77mtmb8jMJ3rFXuGZZ+J5NpwnTur9vTlfkHkO4D0XzwmM57lC0rE8nlvIvH/w66EfmI7MeNpB&#10;pt/I9I/EUz/TCbNcyrxXo17eQ9EufzztEvuYjjLTCfMeheG835B0wqJPmPdbrBeZ9SSLHspMx3hJ&#10;j/NZInVvkmaWx/s3PzMdZUkfjKfM8yjv78i8P+P9EO/PeN4m8/6O92i8z3sb932UmY7xzMf01CNM&#10;PVIO8/Ee5z9hliPl+Zl6eI/n1+d7BtA8+ravf1KPCHZO1vGZwc7x/pCsSpKJUtH7SOVX+D/42dTj&#10;Pyj630y/L/ekSkw/XcjHHs3/29huCmQK7QGda52K8yWTj8LtClIPViZLTP7b/qxlp09pw8yDjcY6&#10;X1C7JSkL2gP4pKZJ3v5EJCNTBabTmaolA0Vv8sHJpBeQrt2kDprk8coO8eknVMVbNKuT9pTGjuW1&#10;l4Q8aeXJWietTVZRopIsOowVTNBZdzKbMag9dXsRAT1ZIzJZ1TFvR8v8boNdEsmq3AqxZ8n/u2dR&#10;L3dycvislfwmTORp+N62kF/epv7kd1z86dHlzm9VEgvTv8NjvoXQw3yNkgks+QabfA+qi51lwMMG&#10;5zmPqmnOGjXOeVUNcj5XvRxL/2gP1F/Ycf22/XP9tD1XP2Tfq39nr9I32Rv0Jfab+hT7HX2s/Yk+&#10;xP5M9wZ6AP/Un+jN+k2D1/UrWrAJn4n1eoNeq5/Sj+nVulav0Mv1A3qxvhu4DZirF+lrgKuAy4Bz&#10;08/gLcJv4wenfndfnqFOfRC2SPdFnp7QEwN2qMX6VVWrH1aP6d8C16on9TS1Vo9T6/URapN2ge7A&#10;j9Ym/bX1ut4JbLM26/dSeBvcjtfxmb+nw0+/0n/iz64IYfwm5A3z+Vror0VZi7RWt+pD1Ex9lLpU&#10;e2qKvljh6QM1Ui9UhXqZ6qcfV/n6JZWr31VtaofapbrpFtVfN6vRukGdpevVNbpG3a2XqFW6Sr2i&#10;F6jPdKX6HuhqV6qIXaEcYH+7XPWxZwFXAtMhX9QBDuQkysB+SP+bij7k2Ml+dG+61u39iO80PhV5&#10;J6JMYjzKJ8bAllEG/9LF6l/6yBQOV7v1T9SXug/s7aP+CmwEnkLYCuABfai6A7hBH66uAn4OnAaM&#10;BYYBA6GnJ2BB53fpvl4MG3ek+npxBht7IKxYfaiK1UtqlFqjxqhlwG+Ba9M6xiD/L1I6/pnh/8K7&#10;DjrGqDPUeDUOv0U9Sp2qDsFvRzWw15qKX8on8YVVhl/kX4SntS9ST+A3nw8B91hXqnn4zebZeI5z&#10;uFWpelhVqiVSo9ZF6lRVpF6VR9apGZEGNTXSqMZHmlRxZIsqiLyvukZa1Se5e9QruW3qmdxcvQrg&#10;k9J35x6g5+YW6KvwBPW5eMr6tNyRuiS3VI/InaAH5p6j++ZeoHsCsdxLtZU7A5ipu+XO1j/0mKO/&#10;7XErMA+4K4V7wIJF+LwY6WqR/jHgSeRdD7wIfZuh9z09GBgBlECelPu6Pit3k74M8XOR7m6kX4p8&#10;q3OX6425i/RnuXfpSGSOLojM1OMjl+rpkXN0JZ4QromU6nV4Wrg5UqS3Rwp0F+sA3Q/4qZWvhwLD&#10;8eTKscCJVq6eYHXRU6w2dQkw09qj5gDzrF3qfmCltV2ttVrVi8DbVgueJmhRX1vvo022qEGqWR2n&#10;mtQ01YjfiDfid9yNaO9GtVA1GNwHftAgbDw3qMeR5nHzPGe2ubcR8U0pyJhpRj96NNWXss29LbBn&#10;D2zL1SdjrB+lhuvearLea12A+WEm5pFb9XOYI1ZirrjfWq/nWS8Cm/QtmJ/mYE6aY72nr7O2Af+F&#10;z3n2LdbB9jxrqH2P9TP7IetYey3wHPBiCi9bx9uvA28D7yHsI2Ab8AWwE/ga+Vw11D5CHWZ76hD7&#10;fHWwfaPqbd8X+ixcnv2p0vYI81x1Nv/0wNrRwz4LuCw9j/fAfLI0NY8vyzBe+X8r9rBXII9gldZY&#10;c/KA3sAhCB9qL9U/sx/Qx2M9OtG+W59h34b16Bp9HdapO+1J+vf2aP0E1q7n7J76Nbub/sj+Su2E&#10;vT/aryrlPKtcrHO9sN4dhLVvkPOgGuLcp47COnqcczvWvyTC+oaHNJ6z0PSNbPMi48dBL3EMyhni&#10;PI6y1qgBzvMo9yWU/yrwVgrvwibBh+ZzL8gHIZ4YYNbkV2Hjs7Dxceh8FOU/rE6G7afD7tNhzzTn&#10;ZnUeIP3wPOwBbk/1w2zz4nnIJ7gYegSiQ/Yfx6NNIoD8dr0OeuNoQ0knMte+bGXVYx5fh/VrnRqh&#10;68B1kOtUPPTZfcYTwfLrUX5PlM82OgKQP1mPuyGgHmtFHUAmgjo4Tl8Fwtq5Wb2KueRV084lUghY&#10;yrHwuVm9hTTEu5gLiA99+BTzzqdmHGWzk/FEA9b5eqzz9GG28VSPta9exUx9xPfrUAcrNZ7mZ7CR&#10;bdaofoBNX8HGT9X7sLEFddqungXWpPA49hhJ7FGPYm4SPIz9xzLVRT8I3If5aqGysZey9c0G+eB8&#10;7KsK9NXYt1wMnJ/ufwWw6XzYFtYn+iF9EtPUAdibJdGu4wDouDilI5tPDkC5RL7+RbrsfOS7eh9l&#10;58NmG7YLcvE5F2Hi11zouHYfZXfBni2J9nHXhjwy7rLZ3IY1qYtOQspjPj4nRn9lz/cg2iYJybcd&#10;eR5M5cs29rajDdvxMD4/rFoB0dGC/HzOjmVn09GC/tERayCvCV0jtqTGT3DsNaAs7uWlfJHD6r5O&#10;DcbcMczMH8F8Qf0cEzsASSdyuP4dZgxyHAbzBfWLvZJO5DD9jdi/Eg1A2JzTgHoSwTKbUZ93fXUS&#10;OazNkvORzEvtHFY+83Auy1Q+5xmpM8uXeSdbn2nGfJUJYeVL+mD576O8H3z1FznM5+9j3ttiYKX3&#10;H5IvqJ9jwN9nRKb+EkD+/HN/C+bUJL5LscjCOzr5UfTSB4WiFCx6eaZvQR8UBO1shZ2fA2H5W9Xn&#10;Jj85mJ9zak2kvR1FZj0vyWBPPsIKsHcvwh5+pB4TmaB/Epmiv8cZ4xOcLzbkzsG+f56+Bvv9JO7B&#10;meAejf/TC+eTRTgjLMIZ5Z4UpO/cBRtOy03ON9nKnIc8t0LHbOidiTdQXapX4HzzSu5k/SXOO05k&#10;uC7Gm4fKIv10RSRfL4nk6vWRNvW3yHaVh/PC9oitG/F2opr0/5lwEOrhApzXOdeF+S8X529B0H/+&#10;/IdCn/xJ+/EugHlt3DvQp9naOFc/mrUMtgnndPGXyNRXAsiflGkh4ACs0fk+2LhHEOTjM+OC+oJ1&#10;43sNzveVK3JYPUbqM9QJuMM4Afcqon8k9IyDnjB7RyL9cIPjwB1RBLkIcWyjbD5mPBFmWyHsKsQZ&#10;qxA2im1Sp2Ddh8Nm3gFIOpHD9A/HniOJ9n2D5Avqp0/8+kWm/mJpULC0aQ98Hgn9I7G3OQEgJ/GL&#10;TmP6hJS/xXaRw2wvhY8n6GOAI0L3pycgvh3jOpU9AWWf7PObyOFln4H7riTC2ngC2o4I+nIKyjzE&#10;V6bILLMEkD/xJcfHZNy3TTAYBCaOMJgMngJ5CuKC5UxGOZ6vHJHDypmAPid2J5myh/N9O4LliP3S&#10;fiKznGx94xzYe44+SF1g0BvsGoT5cwruGTLVk+Ud56unyGH1nIK+c04WTEHfIvz1of5gvS9Aua6v&#10;XJHD6n0p7k5nGHQHEz/izmRv+h1BM6BzLxo8XMde61LkEVxg7l7addAO0VEonQks/Ylr9AUoVyD1&#10;FPuD9ZwJfYOx3kk6kWljNv0zcN8mCOYL6p8D/TtRZ0kncpgPZuK+eybuoum72cAcfJ6DsKDu2dDd&#10;G23EfpXN1tnoVzPRD8nB/LRltK/uIofVfbYejXU/CX+dqCeoX+yTdCKH1f1WjJVbzR18d3B3NQef&#10;s9neP2A75TDdc3APmwlh43KO7o88/Tv935Tz4LuBvvJFDvPdreg3c/QwA/EJfT4iZXch2lH+/P15&#10;Hu525yHfPNgf9DH3a3z3jegTmXaUiDKw6EPSnHn4LmSe/gj4AthmcBfkJN4Dv9epr1Hv18gc5qu7&#10;zPcnO833LNnmxkXox8Q9PjCf2E8/yvjOpuMujAnmCSLomyeha63PNyKH9ZHluN9drF+EjW9by/XL&#10;1mP4/KRe28kfi6Gb78YRu0UOa//l8PVy+Hk5/BvMF7R9OfT721XkcNs/wr30e7A5CX4mwtqMthDB&#10;8ukrvvcoLO+T8NFjQFidGZ9EuB3URWSy4wmfn2kX5bAyn9RPmDZju4mfJV9Q/1roe9mnX+QwP69H&#10;v1iPfvEi9K9Hf1mLz2sRFtS9Cbofgu6zMeYOzTAWeR7ZpB+CnpWhY4ZpXgfI8vl1vThdt9dRzuJ9&#10;+ITpRYf4ROzLZLff50wnPs82JjfBFwR9Ip/J/rJER2EGX3Dd3oR2EwRtehrfTYyFHaJP5LB2etoe&#10;i+8ZiNEGlImg7ueg+1yfbpHD+tgL9rn6BXx/QohNki+o/2XoH+bTLzL1l2TwBZoy5218R/IXuy/Q&#10;0/Dbdn98X0IM1C/bg4FhnerxF5TT01eOyGE+2gr9O+0YYOmt4GR5ne/kv4Bu/72gyGE++gg2/sVg&#10;RNpHki/oIwkXX4ocZvsX8MVOg/7g/vprg77psnbC5r7wR5iNXyAP9XwBnwZtYn7L50+RqS9bu+21&#10;v1Pdna+Az/Gd1g61F99vMexr+wegm/FzsJy9qXLC5om9aJ+v0R/C6vI12vJrtCHTBsv4MVAXkcP0&#10;dcfvTJTTTbtO+3f6ki+ov7uTvPuS9hOZ+rPNGQo+cg0+xHd/nxqf0W9B3S50f+c7i4gcprsX2qCX&#10;swNgGTuAr4DvOukeAN2f+nSLHOaXAc6H+L4wibA2Y7oBqFewPoNQ5oe+MkVmmZMA+ZM9G5ouZxC+&#10;cxwCHIXvHI/Dd47H4XvKcfi+8hjwUZCHIHyQwbvGtmCZ41Dms74yRWaZJVIgWMrkHDQO32l2xPOm&#10;TJbLcA+Q9hZ9Uu5xyB8B5D1VD+HzL4F3gReA/QHWiz/p+L95T9Xth+PdV8D/T++pwk3Hif/6sav5&#10;f1DrC/HebID/D+pt3eAE/F33wsHe4pu+jQd599wBJpzct0uOJ7z968O81sb9vG0zjjR8zh9GGZ7S&#10;a5z3xPxcz88T3Zj37tkneL0356f5o0+P9m7q/xPvosOGex9fcbjRE7vpWO/yPw/xfrXxRMPvupM9&#10;lpM74Hzv6pGHelfO+IUpf/FNN3i0M2frrd63PQ7Ec4V3eD8uzPMmugu9is2O9+mi+z17eVdv6MYa&#10;b9CZe+L3uKvx/zHtiMduWuuN3PVxfMHW572Sm/4S1ye/4nn7vRm/Y81m7+S7NsUPOeGvhp/ZuBX2&#10;vxA//eTtht9Y87Xhy09o8875wzPxr97umiA3LOph+I83RgxXX2EZvrNMpZl6KLMc+CUx/PLP4vBb&#10;gvZRX/lJvby/b95t6jfvjs+MH3IHfGT8lLRrgjdwxibvxfVTvLNXbvSeG3Gu93z/9d7wyy/zWJ8j&#10;Pr7au373n1HP2d7GSY96pzTe4u2/8o+of4UX3/qQ542e7917/GKvcc+dxi9jn1joDdv9O++5q/6X&#10;9+tJd3qjDl/kvfrwb7yntz2I9r3FG77sD94ba671/ly23Dv2yKtg1wpv2cpL0Q4rTTtc/udHvV9W&#10;n+kNuvsxj+2zbcZqb8wdHtrxSW9llxKvf/enYNex3kefrvEeLRpqmO27eMNa2HMI/efVlfVF/dbD&#10;nt70q+H8r140/OYbGw0vrHvJpEO7GLaveMVwk/ea6TfzBzanmXrhX6O/+ydvof4DPTLLJdMOMu0k&#10;024y60Fm/yKznmTWm/q6fTXTYznsZ2T6i+Wzf5Ev7LLM8MdXPGL4vM1PGGa7MH5llw2Gx9zxkuHR&#10;575veE31HsPsB0zHfkRmPyL/epI2fHwX17C1cf8Ey98y/wD2I7TnwYYv7DIgQXuHbiwwjHonXly/&#10;2ftu/mGGUf9ExeJ30C+GGIYfEuj33j3ukR349i54HxTCha/fPSzxw1nvo18l+YqtRxmZ/NyIv3rk&#10;Oft/ZBjjKc3M/+3rnxj9a/601ftD/yL2d7ZDYnXBdrZLAuPQO2P3gMQjD+72Kov6JTA+vZdv7JPY&#10;Nvxbj/W8aOd/eaz3h6t+NH44pTEnwXGD8ZKgv7b/br8E5qHEqqu7JzBfeWSOnzvO65E49sh/oL9H&#10;EstW/s0bNNhKvL31E8P/6NLi9ThQJTi+/5arE2yHxj06MRV1JnOclY3qneC4wXySePnGau/+tw9K&#10;sL2HL/tJ4vITyjEefgp9F3mnFA5M6JNP4ryUgH+8H78akcC8E8d8BrtuiS/ecGyiZvPp8TmrRyYw&#10;j8VHLRgNvQPjB5Yfx3rEv73i+ES3r/45HvMjuXTXJ6XgmaV/bognOA9fvSRh+Ig5Ew3bV5xkePu0&#10;SSZdk3dyB37k6FOMLDx/4GQjCy9/bGrixDXF40tumgauN0y7KNNOMuplGHYYZn0qFp9Jf8Qx7yQe&#10;LXosvq35DMPdPznd8KDdeEcgwoW9/ZKyn5n/sp6nGj3CtIvhfr6p/x/itJ/M+mF8dWLWn+HC9Atl&#10;+ol88l0TDNN/1LOwzjP2kVHvOP37wfHPGv7Vxhfjb74xHu34Spz+r9n8Vvy6QWPZPh7bJzlPjUL6&#10;47zn3jwmwXmipHcx/erVTMA71DBfsj9wXia/6zZ7b155CPVwfTL9Kn9hf9Pf2H/YD6c83i/B+Z39&#10;Cu3uvfvNgehXbd6BffqYfs3+x3kA6wHec2MlFp/bM3FJkZP46Nf5iWG73QTWtwTHx4CHXNSzd+Ki&#10;F6MJzKMJrHeo708S7MewO8H+3aN6UIL9/62ywYnLJ+XCD0MTHB8cz003d0ucunG4GUdHrxyRGPpk&#10;lwTm6wTH2TdloxL9X/vee73oeDMOn+9/QmJ53l6v3h1jxinmdzNuF2wdm7i6yz+8WzaPM+ObfO1v&#10;/2ZkzgeM5/zx4O4SM+8wH+cp6uH8Rv2c1+HfBOf7zyeNTnD+Z/n3H7PB6zpjZILrA+06sPxZ7+A7&#10;juF66tFeMvpzguvJeZt/luA6w/mIzPmH6w/nHTLrzXWJfiB/eWNhombC42Ye4rrFeZPM+YjrGf1I&#10;NvNSgLnuMZzM+dfPnL8eeesRr+2pnobZXpTZfmS2J/nVh7sbPmXADx5l9gMy5y0y+weZ+4/kOvuO&#10;WWe5T6FdXPfJXO+T9tcYRv9Hv3zcrOvkS4oWGJnzF2Uy03OfJEw9lFkO41ku909DD3gY+7Qqs+5z&#10;HuQ+gPsH7gu4n7juhcVmf/FtjwfMfqP8pPuMPT8uvMfsR7jP4LrHfccYrns33471ttnr/9pcj/Ms&#10;9ymcfx958BqP8/LqghmmvtzPXDnjC+zPLvB+krcT+7NpZl/EfR37Pfd19C/mce4P2J/Nesh91P++&#10;4kD22/hDkw7i+hJn+3Cfd5Xbn/0sznGBesbZ3rA/PmDNoRhn9xmu2LzAMOwzjP1UB8Z8ZvJhnxof&#10;tfmnHJ9GH8oZz/UX/Wo8y4G+8ew/SDee5SO+lOOTzP4BvaW0m8x6cK5nvcg5W7uYcO4LmJ5+INM/&#10;1Ee/Id94zjcsB/MY9yfj2Q/ghzjXLeyP43VlD2I/NS7OdoQfsc+8jX6Pcz9zx3nz4tznsN7c/2Bf&#10;F+d+jX7h/oj7Wc579Bf36dAfxz7EMOdF7pe53yfzHED/ov/GuZ+Fvfi/zHfEMc/Fud9G+8bZHmS2&#10;D5ntxnRsx2zM/Iwns93J3B8LMx/3+yyXzPOKsJxbYMf4inP30n8dmP7yh9Nv3NcLM73IbAcJpx/o&#10;J2Hu5+lH+o37AvqT443+5Thh/+E+nP0m2U6nxTlu2S4cF2SsP4bZnpTJ7F/CHO+Un9v9hmnXX1a/&#10;w3OCOZ+Q4Q9jH+cL2sn5g8xx8+8y9TC9n6mHMvxsyuU8RDt4HiFzv0R72R/JHNdiP/sbxzvrz/qR&#10;ec6iX9hP6Sful+k39k/2N5436Ff6k/2IfiazP5K5v2I/w3yfZvY/ni/IXJ+lXVhvrr9+pv/8Mu2l&#10;HMasP+P9vKvoNZNPWOJZX6bzM8chz2nCEi9ykOlX+ivITMdwP/v1Mj3717/LbKfDq9eY9iIznzDP&#10;K5S/KXsmHR9M75exnzLpyOznfpnpgrKUi/2iyUdmPmGOF/YfGTf+dNRHmfHfzV/ZgXnuoh5hyS/6&#10;GC75OA9ynfRz21P3pmWuA+yXmZjjm+HCTMd58j9hzhtMT+b5O8j/rj7/+OA44XzL8y6Z9ylknq85&#10;H1NmesZLPsbz/CLMefpXuG+hzPOxn5mO8by/8TPXB6YTZnmM53nez8F8lLkeCHN9ocz1hcz1hfkp&#10;+5npKAc5k36mE/2cJ6hXmPMF4znPkFlvxgsznDLTST7MFzwHc/wbZjhlP3N+ouxnSU/mPYQw01H2&#10;M9uRsrC/PMnH9ZPrszDDKZPZvpJOmOkYLum5rrKdMjH7CdNlY5bDfIz3s+jj/oLhfub6zfs6Mu9V&#10;JB7zIc/1nDcNM57t5Wf2I8rsX0zHeH96nsMZ72fGJ/c3HZnpGB5MH5SZn/ui/4Q5Ppg+yEE9OGen&#10;9fLcwnvFTMz1l+FknnP8soT7WfRwX8PwIPN+hOHCjMe8A/mGDsz7Pp67yBLPexbup4V5bkR7m/Mj&#10;99uUua9lPGUy4/3pGS/phHlfw3ssMvfDDBdmuKTDumfuX4R5zua5hOdrnkvIOOd7PGdzX8FzNs8n&#10;ZN778rzN9YLMdQD7wwTXhae39U1wPcK+McH9Cc/dXNefu2p/c25Hv0iYfQ/O16n9lDl/017u2zPx&#10;zod7mfAgs14YjwmGk5nfz9z/U0Y/N+f0gq155tzOcyPGo7kH4Lme58aav9kJZ3eOOfezHcc+ETP3&#10;Xuh/5p6B9wncH7C+3G+RuW7SH6w3/UR/kHleoP/oL95b0I8LJxYYv9LfyfPfobh/WGDuu3g+HHrA&#10;INyPVHp2D7yrFfcfvP/ivSiZ+zgy+xWZ+2KmYzzz8RzCezPmo36eO6VdeV/HfibMerMf8R6D/Yr1&#10;Z78g04/0A/1Gpr+YjjI5dT40/Yl62P94D0I9op+yOd+nmOHmPhXsD6d+3kNmYp7vGR5k2iN2Yb4z&#10;9pGZzs/USxnzmmG2N+Wz+kdNfmGmY7ua7wNSzPsingvJ7KejDj/A3HeSeR5gf+a8wH7B+wXeI/F+&#10;lP2b5xsyzze8V2I/IvMeisx7VTL7GccBz6XCvHfi/Sv7HfsjGeu06Y+83+B9FOb1dH0os15Bph6m&#10;p17qIfP7FClHyhd7aD/tZH1ot9SL9eX4pB9YX45n1p/+4v0vmeckv/94/8vxL8x7CN7H8VxD5rmG&#10;zHMEmft8YebjeYLMeDLTk3k+I1OPlMf5hue4IFMf5xvRK/Ech9w3C3Occp7i+OW+nGzOjxjXnLeY&#10;j+Nd8jN+zB0vmfHNcOZnOo5z5iPzHEr9PDeQqZfM/T+Z5XEeoB1kziNkzh+cfzmfkBnO9EzH8c35&#10;V5jjmvMK83Gekfwc/5yHmY7hkj7InDeoj/MI5yUyz9Vk3m8wfl/M9YF6mc7P1ENZmPopB9lfH5ZH&#10;fcK0gzKZ5wk/8zzBdAyX9MJMx3jhpq2FRn7kLbzTGusamecChpOZjuGSnvHcXwkzHe+jGc91m8z5&#10;l/HCDJf0dzw/2OTH96sYH5fiHD4E88r5Jp77KKZjuKQn0w5h5ud6wHzJe8MhZj5nPNcFcvIeMZnP&#10;W3oExsnpnjDz8R6dPPrcc9LlM552DLp7qAknM1/3uUVpNt/XQeY+i+HmnIJ0lJmf8VIO47keCTOc&#10;MsvlekTmOsRyuC4xHcMlfSbmeobvuY1fyfQrmf5nespk+p3M9H49tJcymfnIjecM4/dDhnk+YTjP&#10;HUzHcH96liPlMR/7gZ+5z6ZMZrp9MfOLvopjf2b8Lkw9bA/Gs1+IPoazf/D7D4ZLejLPLcKMp8z0&#10;PMeQeS4is56MJzM9wyVfJuY5ieHCPM9QNucRMGXqY3w29ucXPcJiN/sj0/kZ9yGmv2Zi9k+mDzL7&#10;IcODLOnY//3l+NOxHMr8non9msx+QmZ/YDxl5me8lMNw+kOY6Xku6999BPdBnZjxDA9jnruoj+nI&#10;1OfXz3jmJ7MccvJ7UJzj8H0oz3dkc45HfJAZz/w814keP7O+lMnUz3M59bHf+Jn9h/Fkpuf4kXxM&#10;x3Bhfj/L/uhntj9l9gemE2a45OP3f7xvFmZ63jv7mffhEk9mvxTm98FsHzLPz2T6k/GUyYz3M/Pj&#10;9zTG/2FMvzOefuT3zSKz3fi9M+3KxLxnYbgw24dykJnfvNeOL7kK/cv0VrbUe7pC8gVTJN/LljFD&#10;MGk6USqiI6Vjs30IqgvKnfPtOwXy+NwQ8oq5MFWhcalIecVb8nVwHd5LljV7e0TyE15f1p6xwzvW&#10;GO9/w1vyM8uUV575uENOOsA4zp8gmC2ZAskkUfoVc9kDJLG87i2dUiJMqfKquFQFku+7a6+lZBJO&#10;5uG/vlZrD8z8qWNmSO360xk6pkkHZ/2Q8ojf553Sik5hf4JkGLRIpHAykUjCDO2UOOUzkwMJUyYF&#10;VaazdYpPFpVqynSyVGjKsGSmpBnpJOkP0raio7133jq2Z0nOLS6+JuVPFQ89+MsfDyUDOTm38Cef&#10;qb/2z10RIr/r5G88/b/3HA05AhwEuMAb+G1qCwLkt6QiT0PcnwD5k9+mstw3nJbIOwat4NbIJ872&#10;yJdAG5Ab3ZVCW6RrtKtF/MvJt3Y5BdaXzkir1ZkIlFmfOLOsD5wK6x2n2nrDqbVecRqsDU6z9YzT&#10;aq1yHLXUKVIPOBPV3c50Nd+pULc5S9Rcpx5oUjc4LUAbkK+vcYpC3xtxjVOKNJPNb7cvkcqApT75&#10;+HyNMxVpygxuAN/mTNT3OsV6FfRvdPaoD5wt6ktnneoaXaLyo+WqIDpLFUXL1JjoRDUxWqymRgvU&#10;pdH89O9xZ0TxrDt+70sfLgPkT8rku5zmRPdY86Kt1j3RLdbiaKO1MlpvPRGtsZ6LVlkvRyut16Pl&#10;1nvRWda26HTr79Eya2d0srU3WmrlxEZa3WOFQIGlY30sN+ZYB8VyrUHAEcBRwDEIOw4YB3ixfOtk&#10;gz7W6Ug/LdYPKAAK08+HTIvh17H40THtJeRP7EV0zrRYGfJMB2YB5UAl9C2A7lqgEeW0Al2VF+sH&#10;jAQmAhcCs81z1IWiFCx6+dyJF6tDmq7aixWbNirPkK6PSVeKNJOBC4FyoEqjbH16rBH4QE+L7QLa&#10;9HmxXPu8WL59cawfUGhfHitOYSSYGGNfbVAKLrWvBW4EpP/fjMqW4sfR9EM2W26Gntuh97exIvs+&#10;lLUM5T4aa9FrYk36+Vid/j+w7U3Y+FfY+mlsov4H6rY71k9/H8sF9qj93FYVdZtVT7cRaFAHuvWq&#10;v1unDnVrgSXpfnSRm5OTn+pHxRn80gNhs9ztVoXbaFW5S6xad7a1zp1qNblF6bY9OC8npyqSrE82&#10;HT/Nq4wMzZsd+VnerMjxedMjJ+aVRRJ5UyPik0ugozilY20GOw5D2HV5RZFb8gojdwL3A78HHkLY&#10;wyn8CUw8nsJf8kZGPs+bCMwCZgPlQAVQFfkwrybyVl5t5DXgJeCFFJ4FJ1ETeRppiMfTWAL9S1Be&#10;dRoP4TMh9fg96lGdqse0DPVgP78f6X8H3Aldv0F5v8mrQ73qgXWRm/IaItflNUYuyNsF//Sxjs0b&#10;Yx2WN93Ky1tgdcmrT/u81kXf2cf4r3UXqBq3Wi1Bm1ej/avQFxa4W1SFu0td7+brK91ifZFbqsvc&#10;qfpMd4Y+ya3Q490qXeLW6BHuOn2k26wPdVt1f7er3dPtY0fcQns/d4z9bWyyvTtWZn8Wm2F/Gptt&#10;vxurtN+MLbBfjVXZz8eq7TWxGvuPsVr029p0n1+Iitem+vyfMviFc/7NyHd1bAnGVLU9Dbo86D0u&#10;VmEfFSu3j0A5h8Rm2QehzN6x6baL8t3YVFvHJtrdMba6Y7zkYKzkYDzujfYBHPubaJveGd0FtOi/&#10;R5uBpjS24fO2aGMKdfrjaDVQAcwApgJjQuf8j6N9kGZX6PvJPo62qo+jW4AmtS1ao/4erQDKgGK1&#10;M+oAraHPbn6DefubaFPo85ffYF4ndkYb0n1jJ9aGhtRcOzODr3sh7O9Ij/pbH0ebrc3RD7AWbMea&#10;sAdrQ65ai3XmMaw3y2HnIqw/86IXqjnR2WpmdIG6EOvT1GidmhxtUKWo15joB6o4ul0VRvek55QN&#10;WO+rUs9lzc9QPvcFzzjV+imnRq92arEG1usVToN+wGnUdztb9FynVV/m7NLnOnv0WcBpQBwYm8LR&#10;iBvibNcDkK6X8wGeYdqiuznN+ju7Ec9HrQPq9A67BqjWn9tV6efFPkf/4ztIOC6z2bXD7or8H+BZ&#10;rgb1nb0Ez3iVq27OVBVzilVfJ18NdHZZw7CHGO3UWXGn0pqEPcZZ2Gv83Cm1LnMKrWucPtZcp6t1&#10;m7MncpuzKzIf+5X52L/c7XwQudfZEnnAaY4sdZoiK4CzYQf7vfzJmsW91SrEP4X0tDXbnPoM4tvR&#10;jM/NEexvQvVuRPzGlN5CKRgsZXO9fAW2voK9FyHzmuzZ5Pkf2dv1Qls78CnrckQGfd0Q1stx0E6O&#10;jqU4qKMvdLRhLgvT0Rd7sV5AX6er5uegjtugAzuX9B5TZPqvJINdSJpzA9ruMmcJ2q8J7bjHGusU&#10;qKPR1kc7ZWqYcyEwI92nh0G/zLflGfT1QdgwpxzPaREVQBX6Sg2eD6sHGmH3FqAV2J4RAxCeRCv4&#10;A+Rtgo51QC3sWAIsyGhLSQZbWLfRzmw1FvaPxd52EvruWU5XdRn67TVODfrmLOte9Fdp23tRt0Jk&#10;Cutr9zpF1t1OscF87LHnO2Ogp7TTM9Fsy+pUW2brX32davigCqju1I7MvwD5xTaRw2zrC98IBuBz&#10;EpWh7zDq61SaPMfDVxFA+vMAlD/bV77ILD9bfQbA1wOdWQZit+QL6h8I/bN8+kUO00/dQ9CWhOgf&#10;Aj0zoCc83wzYRMxK55PygnZRH9857ddPOUz/EIwVQTBfUD/HT6lPv8jh+kuhfyIwOW2/5Puf0D/M&#10;KcW4GmNwNto321x8dCpNmK2ihzoz2VYYqDtl6ss2tx/tFGIeKlCjzZxUCBuTCOoeDb/28ekWOUz3&#10;aKcfdBOc71hGP6BPJ7vj0N2KeYG+KQTkz79WxHGWjjstQGunueA05G9GfukbIof58TTMUadhPiaC&#10;+YJ1nxvQL3JY3edCvx83QL7B2ZIu6wbo3AKbw3QwvV+HfA7aJ/Oq1EPkMN1LnX7WUtxlLHUc6wHw&#10;vZDvxb4iqHsp7Jyaapts/XapM9VagbuQMH8vdSajLGJqpzJWoIy2SHv7iRxm/wrsfZYaOCg7N4W2&#10;Tu8CFF3iG5HDbF3ltEVWYV+1CvsqybcKNm6HjcxXIh0ULH0ULspZgfRJ7AEL2vC5HUH/Uu9IX98V&#10;Oazuq7AmrsCaSJ+vMigFj0n3LdERLGs1yirylSVyeFlF0E0Up7EacibdBQHdlMN1F0AnUZhCkUXd&#10;4nPaRx3Bsp5CeB9fWSKHlbUa++XV6OOrUR7xFD4/hbCg7meg2/HpFpm6SwD587f7MxhDz2AMPdUB&#10;fUwYwxmfqZzKQDmUWU6hFAKWcrhffgbngA24Z9zglKd9RPuYL6h/I8L3RNrHlMjUn20t2IB+mkQu&#10;yuhqbYSMO8NOY2oDdM/22S4ydZcA8ie2I2nOBmc29M1KYwM+M8yPTHUo85XDOlAOK2cjzkgdMRWy&#10;IBl3NuzJNpdtdC40+YO2aNwr8L2u0jdFpi2FUmGw1JntpWMtSsdaDSSfCz2tqTU5e75kHuaVfFJe&#10;JrvkXDQsgx3djR2OxqEIyE3B6fRej0Gwqxq+pW+yna8GxapxN1tlHQLwc9CW3dDRgDOa2CwyfZSt&#10;z30bW6e/jdUDdbhXrAfWAQ2d7PsWuut8ukUO112HO8paoAb6iVpTTtDuehfvT0fdxW6RqZuQP2lb&#10;mJJT635gLcF95RK3zap2u+LOKxdwcO/VB+inKt0CVe6WqlnudHWRW6lOxd3YeLdJjXC3h54X9sPd&#10;2PexanN/3CgFg6XswfjM+CSWgAU1ej93CVCdQhV4gY64lbon7twOxN3boe4YPdgtwJ2bo0e5e1QZ&#10;7uqud2fB3mKgEPYX4P6uD5CPu7xc3Om1WXWoYz3qWu824T620Wpw11mNbj3uZWuBGqAaWIKwWsTV&#10;IU090jYAjZ36R9Tt2D9Epo8nAfIndbURcCDuB/u79bC9FlgC+6uASoRVAdWoVw1QhzrW66jbud/0&#10;dHNymvZxb9DTbULeRqAJepo69b3B0FHu63sih/WPwW457KzwodLYfSRsPxLhSZSDZwMzgFmIJ8o7&#10;lX89yuf7zaV/iszy3wDkT/w2FAFX4i7+SvS36bibn4672IvcFrT3LnUm2v1Utw3ointYB8gH+gEF&#10;uJMtNCjBfe0o9JVR7kT0lanAhcbGEbBTUILw8Ugz3i0yeZifes6EzjLoZlnT0devRLmzUP71sON6&#10;3Atf764D8L/iGNThjrgWWAJUp+e6Cjd5Nmf9ss0bFbhzLnergGpgCVAD1KZ1iI+CY70Suit8vhSZ&#10;ZRUC8ie+5Dxe6VbAvkqg/W5E8gX117j8f4Ta20pk6p8JyJ/o5x1pNeaJKncycCHG4XTMHbOACsiz&#10;MRZnAdMxHi8EyjAmpwKTgYlAqapzxwDFQIGqxRiuxecahAXtanDxjhifXSKH+bgec0Ad5gLqXoc5&#10;rQGfGzDX/Se6L5EKg6XO+fjcCD1NmF+a3D3ALswfQWzHfLIrhT1gos2HrhltaUQ9t/vmcpHD2rcJ&#10;c1yT22ogY6wJelqgJyxfI/I0Ii8R9Inkz6QvW59udlusLZhrt7hbrGagCZ+bEBbUvQW2+feOItPW&#10;bPNos7sAuqqAaugnqoBK632gxS0HZkGeDZSb8Exl8rwq9WGZ+zq/vo81owVrQQvWhP+m7tzjpKqO&#10;PD7Kw+l7R6BfgwEND+WxKhtQQRLRADJ9W4Ma0IioEB8YIUZQAYPoAgZQQAVEIOFhwAeogMpDkQgm&#10;ihGJgpEQIyZoDKwCm4AoiKCr7O97uqvnTk93o5/97B87n0/5u3UederUOaeq7ummfUtx4y3FBOaW&#10;L/sDyboqJNt45tNVZH+2f9S07P1GP5HcG5zeH0j3f+r5n42uiux1dIXwR7kceW+j6s+E25owocnj&#10;jP9T7T9odIXoqlr60f+RkH7Go1+xtfxAsfF9xUTm/k/Fxb163quy/LmbLLOr8cguputexdsDWsMD&#10;WkPrd0A63icdS/ebJh1+JXow18/GK6QXn6ObfNrBl5rzgUYXRb5odL7ou9Lt+xrnfNFFteZsuvbV&#10;HE8S2Z+tx9EqOKD9+oX2JuN1tQZCayNVyqj/otEvHB0Q1qS7xd9Xa+z6+tz0htC8jC81ry+0vw7o&#10;bCD/C52Po6K3RupHbygom/ttsxmy7b67bYE5sO+OiraVzH8XnZFbky8aZe4E0Kl4v+9KhzNEte9s&#10;bNxvokf96ImSBZ2Q0wM5vGejR1eR/YXXgPZHqV+YqmUhr7B+xdagmP/C3hX6fLqarpJsoyv0bETZ&#10;T2rMgbHy9zdzuyJvreBL2bxCY0SjPxJdlJMflZzzj9jvIun0I6djvh4VWRvbWhmPHsVsEY0eG2kc&#10;PSZHUT3XpKNlp2NEx4pq33Gg89GhuRtfau6No0dHjo/+d/nx0QO5OzG+j/FxeWmf0FjfL8jQgfKo&#10;+kclB8q3g9nR7GB8aZ16SKfvOrJ+6HTGEdajsc5NVN93iEbPr6WH9f8m8lpG/z2SoervIbWUHnb/&#10;1dYOjtDODmf/eJ2b43U+jpc++fZoo/5/k21ND+NL2aNl9P3yDH2YWyPrV0j+CaE9QDt45BeLae20&#10;l9pFY6Jj9V2RmOg4R2EdkZE/VmfJPiY0lvGl5tJZ+zdDR7vvLrQtYsPO2lOnaT/RNn/cszXuh+XV&#10;NjS+1BzPjn6o7w39M0sfCzNkczQZNlYX6aUhcr9P+YaefyFqdpQ+3xbGRRUisbnvMepxDHEvE/vG&#10;dNNj9q/6mRiYEq36tr67KPr/9PuUX4y+59y6ZRH3+5Q7Tygr2yri9yl/yKbX34orDqUGtu0ahHH8&#10;siBIb/w4Fb/1B4HX8m85PPCvc4N5D2xOUQ9SD3Y43Nu1e/h7F9Vob/2t3NoZ/u7lS137CydcnsOO&#10;9TakGv/4xuBA32dTZ355Z9Dy7IWpuQPvCbbfPyVV9ufpQYPhY1IDvv9r6Xdz6g+LHguGLb0m1WfI&#10;Yocfnv60w3aVy6TXxak1f33G4Q/mrXL4zrVrcki/aXc+79ob0o7yOi+sdPLpz7j76jzs9Li54f3B&#10;67f+3umFnmuXjHB6Lzjx5uC9c/4r9flb1zm7Ma8Gw8sC5g1it9vqlAfY+anX/OCda7s4/MG8zg7X&#10;/PUMjdMwaFfZIYfH9Y07/oLmjXNIu1/saBLQD0ROGJG/6qlvu3EMdw9v6XiQ9i3Pbu2wT92TXXkY&#10;0ROe9aUd6wcyD0PksH6MyzqhJ+vE/E5uN8XN9y8jZ7v99Iv1C5xdWBf2EXbGbuf88RVnx4e/98fg&#10;6p1rUr97+S9uvU/6zvvBva8/meq2aofGW5jq3+0jh7e/dsDh3iZlacp3La+fQ9rDHwlZt3Uv1Usz&#10;Psi+ffjNumnW7cwvj0qzTr+6+Cu3HmuXHAyw+xk79wfMt/GPd0uvdgF6ndLiuwF6lp2TDi6c8Ff2&#10;k+yh38Dc1V/2el3z/WnA/FZccZvs+yL7NWDe7zW7K2A/PfXaPQH2GDX8/qDRfU8EK7rMCL734SOy&#10;5+yAfb17+MNBsHJmsKb5486ebZ5+Ojj20buxj7PzurqrpZd+V+DpFwP223WXr5Mel+ew7Jz1wdae&#10;/aXf+uCG6DUOaQc/YfagGsj6Uc7+DSPy4Q3Z5/C9br7DjcN6y55Or/YPrA04n+jD+dB6BpzTU1r8&#10;JmAfoPcJ/eYGL03T76dpfuCSFvMD5gX2qbsoYJ9oXQPOMfPHPque+rWz1846s5z9sBP2TD91X7Dh&#10;gT8EPbqMC3Ydv8nZmXXA7sv3bdc+uyL44x3/DH664SK3fqwT6/n6rT2k/39Lvy4B++hA346y51Hp&#10;l6Z1CEb9vU6afc++YJ8f++gxabfPZ5SnOUeX3BVJs99H/NxLsy9+17cizb7ffv6xafzk1m3x9LCl&#10;2+SfEm5fgexrkH0Jaj4OL2j+yxzSD//ym49j6dvqTHCIX4MHZ5TFJPea1M0No+ibuvDbjRg/dXK7&#10;hoxbVb9LA4foof1chV6yd1VGz19WobfkVHXQPNS/inMivgfzxvd7Uz4PwAUnfuyQ/Q2/ted7+L8e&#10;I/7xZ/xZD+xNf2d/ycM/ah5VrBPjsY9B/CR6sN7oxz7I6DvF+VH2KfPHf2AP/My9sg9+C3vh1zif&#10;+EHOZ6P7/s3hL9a3cv4DxM776rTMIecX3pD1oB84r1e7b4SMS7+vi/hj2huiP3HUEH8Ln4/MF7sQ&#10;b/JR+8/Fn2JI+4z9M/3ZF/iVMA4/uNzxxEHksE6g8Ya0o5z++RiWF5YflpdZ/45OPu3n9XrSjcs5&#10;ph18GGmvc+jidSlkP1GPXwgj8d76Ed/D8ZxyeLB56rcO2a/wT3trc0g/eJB6k8M5ww+HMbOfL3bx&#10;n3bflEce/ZgHmC/f6sNyGd/yG84R+c6UX/1K8XVCiriQ8RPTHG4//z7tP/zFNCcff2t60o56Q/wM&#10;PGj5VBhpB2/tOaeX3DXRnVdD4hDlIHKK4bqXxrt662dIOf1Bzv+ov4/V/ljo8in8APFFfiRF3AGJ&#10;T/gF4hf18LQnXtGfdiD9kEtcMvnWLx/JA4iL+YjfIW4aUg9viBz4MCLH5Fu/MOLv4EHkGJIfwocR&#10;f4dfBCm3fiYvnJ/jP8J+BX+DHwLxjyD5Fn4HJK+jnH74yTDSD97QxiGfw38a9uhS1+Wh8PhH48mb&#10;8H/0A40vheH+JgdkvHy08cOIfzeeOEy8/iZIHKQ9SN5N/1JI/KS+ECKH8jCaPuFxyB/IL8gryDvB&#10;K/Yc7fIL8g/yDJB21BvK37t+pi95jvLNqjAqflc98fOfKI/LoMZPwRsGKysdD5KnKo6m3rq8D+vm&#10;UPsuJb9Bvpgib9L5cqjz7VB5fQ5pJz/kePmpVMd6PbVuTzqU/02Rb4VR/tfx+Tjz6a6uvBAq3qQo&#10;DyN5Gzwof5oiDzdED8Uf8ssU+ZwhepK3oz/IfMC9TcakyPdAxaccMm/WBWQ9sEcYdY4cj/0ox760&#10;l15VyFG/KuRqHXqgj3iH5FToC6I/yPxA7BJG7Ec/7Apm16MHdkcu62ao9asi3wVZV8ZX/GB93H5A&#10;r/A+Yd9gH/LgfMQulIO8BzEPw8x7l94HK45SPov9ylzeTD1yDE2u9HPlxXB3vX2unvcr+htSnrHb&#10;x0WR9silHeOFkXwW3pC8P8xTbvMO97N2IOsEsk68d7JO6Ec5SD/KQWuPvakH6RfmrRxkfUphuB9y&#10;Jsze5fQII/15vwF5P6Yd76foaUg9vCH94cNYSD77g3KQfQmyH9lH2X1ZC5HLvED2If1LYf78aU//&#10;MJodGTcjL4Nh/SgP24XxeX8xRH/3PiP9P3/rA8XbHg6tHzz7yJD5YU/OHXYEkW/1nEP4MCIf3pB6&#10;zinvT8WQ9tSHkfsEeDDcb8ZPt+b48DiMhx9gXpx/e++9IbrNlcPTnnrrR7v6C7e49mFEDjzIezTt&#10;DMPtrD9+hvIwcn+D3+F98Zsicuhn8g0pZz6GyDUeO9HOeNDqDYl/tMP/Ye94/cFuXpRjV9pRb+2V&#10;RwdXXLaRfNoh/bifoj33DLRDz6w/dfIot/Zg5n25GrEL5YbYDb4Qoh/lYWQdTO8jIXJpX0w+5eg3&#10;avpwNx9D7qmYp/HcU3F/VQrHL3vV1R8JkcN9jbtPDaHOtSsH9R6Bf8lhfvvj+j6gfHOZ7hkzyD0Q&#10;75HK88k7Au6H7B6N907aUQ7SzvrRnnG+KTIe/ZDD+zp8PmbvQ3Lyea9mHBD90N+Qez54q9f7i7v/&#10;Mjzh9bkB77nG956mOzLNy5B65mc8yPtjPnKPRjnIPVshVJ5Uox/vo8gxzJcb1gN58Hf3fdTpy/0d&#10;77nwIPXMw/TkPpP3U8NPdix2vN7riJfuPpD3WHjujbgXpNzaX3nrCncfaqj3Q92/3Rfcf/Zz7v6R&#10;+0beRynnfZN2vM+CtAsj99Qmh37cWxrSHz2oRw8QPRjH7jUNaWf9uJflvdbwi9d/q3x+bADyXsr9&#10;KO+pel8k33TtKA+3R2/aF0L6UQ4yL2vH/SvjhBE94EHG/d+gyQmjjce9MOWg3meVHw1z98OK5w65&#10;b6ac93baGVJv/dzvIGV+wsR+1uTrYfWPqRRof2SB2Rb5DfP5nOyiFbkWeijVyP0IU+7HYu6s8ftP&#10;Vlz7R1xyv+LDMBJvLcXZo6H9Tg8t+cuV1+RqCsm0q2XL6l+JYUqZaYXkhR6d8Fr/yfSoVZxfEJaT&#10;sUh2uFyF2UkFpokVZYRlWsq42SEzYKWZtvpv6PeEqh+zrVx1TjWmHmqeaZNvzWxrmkIZVk96qBZf&#10;vXaUZ2qtR4ZzzatlFxjLinKyqnXODJr5b07cnYn/w9/0aRErK1sQ+u6A8XyG35aX2Oxf+HsVLWJL&#10;I01jz0Y8kX1u70nOouz3G3ZaJ6H1O13P9dSvnvrUi72ovqtdf2RknimD1ok2ODoc3RH5KBrxtkdb&#10;eZujXb1Xo1d6a6MjvDXRsaLJounec9F5okWiZx2tiS5VObRItEDt56nv9ZLR0ftcsg5HD0r27khl&#10;bKvmsC7SWnq0ji2KnBZbEDkzNk80SzQ9cnZssqPuwrSj6ZELVHeB2kB9NZ9i3627QLIuFmHDCSL7&#10;M1s0VQH1fR3Ni/SXvAF6ztAi4VKVPSta7aiv7HJBbEekeyzinRZr77WO9fJaxIZ6lbHJnhdbqjlt&#10;0tx2e/ujdfyPos38XdFO/vZoT9E1olG5303Yru9rLND37NFrviklNL1a6Hl7dIH616bPo/P8w6J6&#10;sdl+ZWyi3zo2wj8zNtBPx/r5fWMpf1Cskz8y1syfGmvoPxQ76C2PbfNejm3y3om95P2ndPw0Ns+r&#10;H5/sNY6P8lrGb/ROi1/pnRdPeZfH23s3xb/l3RmPePfHP4k8HN+a21Mr9OWODdk9Vew7MyviGyKr&#10;4ptEb4u2irY5sn25SjJ2ZGUwb/uzOfNvTVbFd6sP9EmWDgq/iqyQTk9Kt8fjrbyH4x29X8a7evfG&#10;e0nXPt5w6T88fk3u+/A3aZxr9P1vxrjDBhHaOMfp+cfxod4l8bGa92TvnPg8r118qWzxkufHt3of&#10;xfbJVg39l2Mn+0ti3fy5sutU2fee2FB/TGyUP1w2HxKb7g+IzfP7xxbJ5kv9i2Mr/Qtiq7UG6/zu&#10;sQ25dW6qs7gvu85LCujCvm0UO6i1POjvjx7Ueh/03xNtcbTP3xzd7W8UrXW0018T3eYvjr7rz4++&#10;7c+IbhJt8KdG1/mToqv9cdGV/ujoUv827ZnB0Yn+wOiNol6iTqImKvvKGxbd6t0WfckbrfM4Tud2&#10;UnSU6HpvarSPN0Pnen60fc6Om7VHbc0nFNCds7Ml+mLkvejSiPZpZH90VuRwdLJ8yljRKJ3tUZFG&#10;sRGOKoVQU9U1jU0sQpNVXoimq3x6ye9GNZU/aOFoXsl/m9tC5ztDC2p9h2q+5rso9O8GjGcfFdvz&#10;8+XbFsqWYZov3va8ybDvUGGzRqLFGmteaCzjGaunyP5sz/K9qsXR2d5i+dmFWreFDnmeLZqXo8V6&#10;Nsofc6HGnBwa0/hS81ussRZHJ4rGaoyJWZpc699FLJPssSHZxiO7rU1GaPOpo+dlkpmhUTl70W+o&#10;5JTuN1T9Rri++XN8Tv2fDelhfGl5z0rWatFLNfRYd0Q91inOQdX9bLx8vdZIrxtDehmPXl1F9mf2&#10;kZssW6Nz+VxJujGnL+MeyW7PRW9UHM5Qvn70vz6kn/Gl9SMH6KNcoKe3MZoSnSU6WWVnSe9eTvf8&#10;cTZqnJND4xjPOMXO2GbJ3OzyDnKPVhoDOrnWHtwi2c1Cso0vJXtL9FsetLkGJUr+u8XN0Wbq06zg&#10;+Im88eEZv9iZfi/aQPlQxNsV/Ur51SeiHfKjW+VPd0S2R3fLt34i+iqyRW22RBO1xtyvOW/VZjF/&#10;Y3ypMZH/efTtHB2ObpLf3iQ+Q/uFGXrb6ZK/hoc15qbQmMaXsvPh6AaNsUFjQOtyZHrXU5x8MZsb&#10;tLXDILTzgL+opxwxI2dTLd9tubLJM76UHTJxYJZiyyzFqFmKV/NEi/S8QLEqQ02FUAtRvh1Ok84T&#10;pXNf6VZM59MU605VTDtNhC6Q/dncyHto01oxroUIrEmTnQzanOrkIXOiZGaI8ckj7M/kHq2C0xRv&#10;aZeve3fpvkh5idnLePQrdg67K9epSQvEL8jlOmdnZSKjrSkjNH1Yw7Mlw8jGpt/SbI5UbOyzlWMZ&#10;dddzhiRLMstFFleZB3m1yTYenbqK7M900vKV6R1COdxs0RTlcdMdXSAeSquOOeaP87LGeVoD2zjG&#10;M850G0Ro4+hrzWUvx54tf8HRaiH0oqPlsXXlj8VeF/2l/KHY1vK5sW2i3aJPHCmHF35ZPjMWicyM&#10;JSJTs3SP0Gi8nqupgZ4zNEZoOo6RznU0YXRcVUDHNiobGasTGamxhouGODpYPkh6DJI+g2I7ygeI&#10;+jvaVt5Xel4sfTO0SbhOtFrli9RmntpOl5zJognlI0VjRONF92RpqupmiuaKHlLbxxzNKl8Sm1W+&#10;XP1XxR6VfRaVvxx72lH+GgzRfIaG1tp45te1wPxY6yHK4Qc5GqH8HRqlHH6cykYppx/hyOxl8gqN&#10;2ytvXHjGbVtgXPb9kFgvyYb65M4L8vsdsV8/12e4+ppew9XvSOPRHmLMfP3pH7ab8ehf7PwNj90o&#10;edDALN4o2UNr6ITMQmMNDNmKseBLjTVSY4yJXeOP13vXSNFwPTNuvuyRkvVoecb/nlTA7kerbKT2&#10;0BgR47Ut0Ia1oU2G5uX+LQmy50l26X7z1A96tEY/dMrXlbN3VsgOxiO/WG4wJnaW5t9N1FP2SMke&#10;ULcsnSXMEO2gQmOGfRRjwpea0z06a1N15qZqXsSVUwvYrK7KqIfGO5pV8jcVx+g8hyljs2pbo5fZ&#10;utj+G6NxWMcx0i1DTwufrvV7LWZXOyvGl5rzeN2XQPeImHPbAnNmn0yNtVeb9gVtfY/mEPYJxpca&#10;d6rWdabWdKbWzvS1fvlrOTe7f0qtyVzJmas5ZKj2fnhIMpqE9qDx6FjM7g/FmugOqYlkGjXTc7OS&#10;dsr0Sbh+hebRKaQD84IvpcNjsvkSdxfTyn9MOFc8c8yXvUSyIiHZxpdagyWxiGRCDUv+Nu0S1dO2&#10;2Jil9g39lmcJXbqK7M/yg4gKlsfq+KtiX3nFaLnqGKeYr2OcQjoul11ayS70bS+yPxub381ZHmul&#10;sVtJz2aSAbaqNddVWTm2V40vtXYvSN7L2jvrZb8XYgmN0cyNk2/HNyR7Z+jdyfhSsl+O7fZe0F0d&#10;9npZ95zr9fxGbGetdyRkfZUnGx7ZA8wYQrOHmpe9obXIUERYTev1nKGGbk7MK0xviA+3N1uZDvnz&#10;3qzB9kmXUvtns7uP3O2B+f0/Vf9N2f7F9sWnuvuFStky0+ZttatJpr+Nkz++H1e+HbKt8YzVtoBt&#10;8aO+7luhqKjUvKn34wsc5Y97vMadHhrX+FJzbKm73jbxibrr5d57rHe8no9Xmc3RZOSP1UZjhe/q&#10;jC81Vhvpnk8tVRYei7vGUnZqGV8kPaHq+0Qbu5COs0P2oB18Kfnt4tNli+m6/5+e08v65cs/R/K4&#10;Xyq1XufoTr1zfITu04fW2qfnqv/YI/Q/V2vSWWsC5o9P//D9lPGl1uDc+PW634euCdGVJX0ofc7V&#10;ZyKl7EZ9pt31BfVknrbONu9Sep6n+V4ou10iu10oOk/PhWxwuWzQKyTb+FKyr9NnJD/VZzs3xc8S&#10;dvV+7D7n6VVL79slu31ItvHI7lrgHEdUdmf8ZO8ufR5zr/vMqJl3u55vV1mG2gvb1xrnXo3TMTSO&#10;8aXmcKd0v1263y7d73Kf+/DZz1m5PWsy8vfM/RorfB9nfKmxHow38B7UZ00P6zOnX8br6HMwPgur&#10;fe/2oGSH7xqNR3bbAvaqo7IH480ku5k+u2pWcg/+UnakXf58HteYDUK2M54xi71DPC7doYePQNbO&#10;9q3JLqTDQS1+uB18KZs+qc/yVugzvRX6PPDJ+I7I44525+4lGAsZNlYXzadcdI7oOFHlUZnPbrsI&#10;XxSv5v+rf2f+KwXKe0X/n/6ded2yOedGyirPLe9aVmf9ifpsQMS/M/+sjozB3ytt0r3r7EoVwtf9&#10;g6lGb7VOHzP1sMOWk+oEFyVPTN/xZoNg8o+apT/dckLwwvjj0/c+0j7YOKNp+g9tOgf/evZb6XpL&#10;vh/89yvHpbu3D4KmH1amRz1zYXDKgWR6dedLg/MrE+nk6KuDn3aKpSfffVMw6ycN0/En7gxW3XVs&#10;+qJ2E4OdK730vcumBo13HJN+u3J2kGpcL52Y81Awvo++4/7I0uCxiw4FO3atDlq9+XHQK/qH4OWb&#10;dgZL+vw56Prx+0Fy9D+C3978TnDTK/8Kvlz2lsMun2wKRi/cE9x+2hvBkvP2B8/f8lqgeQWHlq8L&#10;Dj71ZXDc5t8H96wqS68cujqYPevodOLPzwZPjKybPn3/iqDDDfXSt5yxNOja85j0smFLHG6avshh&#10;o7cWOrwo+Uiw6or66cEdH3L9nhz+oMONM+bUwH89O8vxhqccmBHInmmQccH4E0elz6+c7vCnnaY5&#10;vSZeOjWQ/QMQfXeunOT0b/PZXcGDAz+Rfca7ef7kzLHBSVdtD8B3Pn/H4X0z3nSInVz94Jdde+xH&#10;v+dTKwPk/Mfap4Jj3p4Q/LDZE1qXacGujbc7fN0f4ZB1Qq+bXvmZw951Bmk9Z8jeVzv8bE0/rfus&#10;gPVm3jt2nRVgh8H/OFX7ZF6QmNMiwD5zpsWC73z6KHYLsN/ku/emLk4sF97kcO6tvVPY21DyU9Mu&#10;eYpxcoj9ab/3mcdll9Ep5N3x5uQU6/CbS2amGOfTLQ+mGP+0fgtS6KX5ptD3qk9eSzE/2Sf1xK2T&#10;A/Y99mR/Ywf0wk6/uaQyOO+jUZJzQvDqkJ/LLv8WVO0dEiy+7gztt4EB+7vrx1dJ3vlBl096BWd0&#10;uy74+enf17rdGdxyRvuA/fvk8BOCus/PYz87+1bt/SiF3bVfU/WW/I59mjpJ66H9mOre/tVA+y/F&#10;OmmfpaQn9nMoPR1KnxzSTuO79hrf9e+8r3vq9IteCU7ff7rD73x6Uipx30ucOzdem8/qpw689oLW&#10;O4PSpwp9DHVOqraU6/+7vH9F1R/arHLI/pDdquaOW878qzh/kl/FfgF/XLaY/j3YN6rvwTnFpXBu&#10;QewAan0c3vjRvQ77N7jHtee8069rz7sddrhhvEPsSLnW1yH7EZ79CC45b5hD9iU8+xJkX4aRdYFn&#10;n4aR/QoPot87n/etgfgpyg1PGnyua4+fY97sD+zCvsFu7CfsOPgfS7TPkinNJ8U6sI9ZH7V3qP1e&#10;xbrNvfVPVRrfIeuqfVXFOms+PVh3UPvaIfsBXutSA9kvlHfetzaEex2PPMpB2hmqvSvPR52bguW0&#10;Y3/mI/I0byeXfQwPan495IdzWF1+k6tnnEz7Z2SH97N2+Ej2mSl7fOTGeXXIZzXwvI++cvLDSPuf&#10;nFmH816l/ZzDxdc94/h8xN60y0fWg3IQeTr/KcZhvbLjOdT610LaUw5qnvIf9eVvWsmfeE7OE7c2&#10;qIGKd47X/sgh48Dj38Ioe8tP0f5uJ499xTj4L/SSvuy3VP8GvvMnb1c2If6l8LfZ9XCIn4LHL7Ne&#10;2o8O2ffwnJfs+jrkfLFvOHdgy0ljnV/ifLKPOLcg55n9yPkGFw2d7nB9x1+5ekP8AO1B5FHOeCDj&#10;a/1qIHLQNx/nTJvm5on/YH+gD/bAT2Bv9MZ+zAe/y/zk/4gjzh9zfj9dcWZAfoKfxk6Hlqecf8d/&#10;E5dGd+hHPHb+nbhQf+nQrL1Hqf0SFx+kb2r9zHtd/CHucC4ycSyD7HfiEpiJU3t7kDdwLohjat+D&#10;+IZvIe6B5Bvgpyv0PXb9vfXAb2rgzItfcDx5CvWyn5NDPsP4J/xps8Z7pop8h/0Lsh8px/+A7C+Q&#10;eAkSL0HiJMj8roy9SV6Rmt17g7PLO9PWuzhHnkScY3z8odbRxf0+8ZcC/O7PT/+dsz96sl/A7H4J&#10;WC/mw3oyP/YB8yUugorP7JuAOII9iDPYh/iDvYiTIPERO4565g2HOscB9n3tW1sc7vzb3xyS/1F+&#10;RrcPAtbh6v/8L4fkf9n1cP3hkUueyHgg44PoBaI3/bV/yRPcvM5tucPNlzyL+YPYiXyL9UAv7E98&#10;ntfrbwHxl7yUuHrUsv8MiJ86t8GJdzzi8lj2/4zry1zeS57LPv5sXSTN/iUf5vySH7NvR6aiLs++&#10;vHU8LT8TnFU/6fJv7fs0+5d8m/yF/Jt9TD5OfCI/x188eN23lXf/I0XeTrwaVdU8jT8Z3LGFw/6t&#10;WqaVj6QMyfPhCyH9KA+jzlta81c+dpKT3+yDVrWQc8X7RDFEP95DDGmH3yDfCKP2q+MNqcfPlGqH&#10;32Gf4XfIV/Az3c55LIf4T/Yj+RnrA5LP4GfYt/hz/BB+Bj8ou7n9vveZtm7/K947/7Ny6FnaD32d&#10;f+Hc3H7ahS4f/nLZj7T+7V3eSD5MHsm6jWv/M8nDjw/UuVTMUF5p/gi//tub+7r8Ezk615p3d3cu&#10;8WPIZzzer/BvoPHkoeQ9+EHyJe0Lpy/zQH/mxbkkjnz42Rw3X84ldmDe2Ac7YC/sgv2wF4j9WA/s&#10;j//MxJUMMk/0Aok7hrSj/Plbznft8b/Yifmw35kP+Rr6y6+5+YDYlXMBkgcyL+IT88LPMC/iEPNi&#10;nZgX+jMv1pt54FfQG78CT17LPOU33bxB2mfy3I9SnFPiDPuJeMt8ie/Yg7iMvRiX84sejM8+IJ9d&#10;NuxUh+iJfiB5LUi8Yh7ob/NhvswPZJ2wA/PGLvhX7IRdsBvryT7IxO9ezh+b/ZVPOr9tyHsLeeqE&#10;79zu9hPI/qIcJL5Rb+3Zh7YvDfEz7Evef45aNiCHxE9428/sS+In733sV/wW607ctfWnHN7qrT1y&#10;8G8gckwu+jAO+qGH6ck88GeGzIO4RT3+DsQPUo4fZL6UW/vxfe509WGkHe99tDPk/Ri5IOPxfog/&#10;op5y+tPe5NAOf1gM6Yd/zK9HLv1A/G0xzO83usO7Lu4YXhX9u+NB4iJxZ3XnvzjkfqTFpm3unoQ4&#10;RJyiHeX0px3xijim8xEQT9+7/+2g/q//7pA4R55AXJU/CIiD5Auyh4t7xEnyBuKmzplD8gZ48gbi&#10;Lch9BXFT9suhtUcu7YmfyGN8xjVEL+I7iF7o+9madx2ir9mBeIx+huiBvLA+jEO96Wv604952ryx&#10;I3K5R8F+Wif8hYvrAxrtcXG90zH10/hT+QcXx7m34rwf83a5u9cCOe/Edc75loV+mnNOfCdfld9y&#10;8X7ipY0UP3vrnqeRuy8j3uPPuSfDbxL3OT8g54t7NM4b92ucG+I/55T4z73F1gVNdH/WxOUBnHPy&#10;AeIK5YaU05521g859Pf/0lj3bi1cnoF88o0wMj7nthCiF3oWQuZFXDBkvvAg8wwj8zd7kAdhH+xl&#10;SD12hC+F5K3U5yPxh3JD/Or6mRW5/Mt4/C/3kvhj1pF1C6OV47cpB1l31hkeZF8Qv8LIvmDfGBIf&#10;4MmjDdlf7CeQeGJIvgh/aZu6bt+B7MMwkn/Dg4qL7l4VJI8ZHhydJv4bcr9KPAN5PyMvJZ6C8IqD&#10;Lr6GkTg4sOGXLh6GUe8Vrpx8YsJ3vnDx2FBx1eX9H0751MXTMJJnwJNn1F+6L4fEX3jiOfe+5B2F&#10;kHhNOUieDXJOieeGj/zwv3hfCkDygDCSH8Abkrdz3vMxe48XcJ+2beqH7j2lEFKPvzXkfQY/Ysj7&#10;ATz3gLQD4bnHw3/z3oOfDiP+CB7kPaMQ4qcoz8chmze4chD/mc/zfkV5PuL/8LthxC8TP/DXxA/8&#10;piF+E39OPCFOGOKveU/CvxIv8Of4f/w8SHwxv231xZD29Ld6i2uGrBv6sp7ME8RulGM31gv7gNQb&#10;0p/5mxzrZziu/b/c+rCfWCfjQeQbWntrZ8i+ZJ3Zp+wD9jX7Cz57H+vKrb3Vfx1k39LOELnhflYO&#10;cs7Y/2HkXHA+85G8mHaUI49+Ng7tqTfk8xl4zjvnDn/BeYXnPFKfza9dO6s3xN/QHuS8g5x/6g0p&#10;D7en3Nrhv/AfYcSvUG9IvbXHH2bf83KfM8HTn3wfpF9+uzCPn4M3xP/BG1q5jYPfpB7EP38dLNae&#10;OEB/4gL+GsSPU47fNrRxiCv4f0PiEe8vYdT9kONB2lEfbh+uJ84RX0DiTz4il3qQfuQ/xLdvisRl&#10;4iNIvASJp8Yjj3qTS55A3DUkf4AnnyA+G1IOTztD2lFOXDekPXwYyQPgQdoZ0o78hvc1Q/I48gny&#10;IvINkHyEcpB2lFt7qzckzyLPAcl7DKmHB6m39uRv5F+G5Inw3BeRP5LPkU9afT6SB5LfkRcakv9Z&#10;O8rhDckreR8EeW8DLR81pDzcnnJrxz0V73kgeWc+kr9Sb+25x+L9y5D7Ld7jdP/r7sFA7lUMqYcH&#10;eT+09oYmJx+5J+N9z8q5L2McQ+qRByLf0Oq5T+M+y5By3iNB3isNrd6Q+zXmZ/j9eic5PYzP/bpB&#10;+OcGvtFz9tcRDOzXEr6RjK/fODtMrkM17wbO/qeWEjTL1OV6fqOH6mEQ9DW75n604hu1t1+c4Kck&#10;anfMFuXX5H4gItOjSKuQuNwPT4TKco9WaaiK7O9S6AmtQhW5TjyEZpzXJF/hcLfqOpsxv9CRa5Fl&#10;ahaFB3Nts/+p7uZaZISYMCodVbeqfso0tbmFDGozqYnqaAXqaY+F0YQVrq3Ru/rnRb5GYw2cEV1s&#10;gIxm2V97yTRy2+vOOon/w98R6dxY/1ZS3xPrq8+Zin0nuHPjeh7E97aO0/eq7M++A/19FXRu3Mg7&#10;vXFS1NQ7ofGp3jGNu3sHKvt7eysHeR9UDvPerxztvVU5yftj5Qzv95ULvd9UrvEer9ziPVi5x7uv&#10;sq5/R2Vz/4bKTv6PKq/1v1c5zj+xcrFfXrnB/zi5z/9bMlHxpuiVZJOK55OnVDyd7FTxaDJV8etk&#10;74qxyX4VtyQHVvwseWPF1ckRFZeKeolSorOSQys6qu5k0UlZaiaEEslrRP1EfSoaiCKSVSfZU5Sq&#10;2JfoVLEj0apiWyJRsTVxyN+aeFf0kmixaLa/LTFONNTfkejn7070zP17jIj+p4UbZctS32+LJF/1&#10;Isk1XoPkStEyL5FcKJqf+35iM8kYfQQZJyUHeycnL/PaJwOvY7KD1zXZ3EslvZLfj74+uSxyfXJh&#10;5GoR+k0tsI79VH51cknkyiz1Up8fJJ+LdE2ujZyVXB/pmNwYOTm5OdIsuT2SSO6JRJKfR75K1PP2&#10;JZLejkRzb2viTG9Toru3LtHbW5241luaGOYtSIzzpiQWe0MTW7x+ibp+t0QHv7Xs5smGdRNT/EPx&#10;2f6e+AJ/e3yxvyW+1N8oWit6ztFif4nKF6r+ofh8f45oRnyGPzU+xZ8Un+RofHycD42Oj/JHxm8T&#10;DfWHxQf6Q+LX+oPi/US9/QHxnn7/eCf/snhzUV3RYe+y+CHRfq9/fI9op2i7aIvoT6KNoldFa0Vr&#10;RCtFy7K0WLgwS/OF8yVnTpZmCKHbVN7fGxQ/0xsWT3qj459Hxse3RKbG10TmxBdGFsanisZHlsRH&#10;R5aJ7PuRz+nLioOy349kjezPzhn/9ndtvH9ko+hPoi2id7O0XbjL0QDhIEfbhdvjQ/ScIRtnl8YZ&#10;lh2nqw0itHFUVWZ9wD05GhTZL5mHHA0o+Vs6h+MDIofVjnm0LTAGX0U8JLmH4sNEI48ga3TESwwr&#10;KctLDIk0zBK+rNi/RUsmBkUyNCzSJCuzmK2bq755YmSIRuvZaLyex0vGJMmbKpojeihHZusmibKy&#10;h7K2LmaHJurbPDEz0lqy0L2YHz5F9VApm3ZQfSdHU3P7qpN0WJLVYX+BtUDXTokl6rcs0iGxRnps&#10;0bz2aC6e5yVae3UTXbzD8cu8Q/FrRcNEo7398ami+aJl3h6dkT06L7t0dnbF3/W26zxt19narnP2&#10;rs7bu/GGoiY641BzR7v0vEe0P57MUkP5AiNPvuGQ1zCx02siv9E68aon3bxuiflez8RU+ZHbvIGJ&#10;QfIpl3mj5G+mJDp48xJN5W/qeS9J703Sf0difeSg5mPr0FV+dUjWBsW+/5xKDomkkoPk8wZFeiUH&#10;RC4VXZnsL595mXznZZFbRCNE/5Elkz1Bsi/Lyl5VwL5tVPZr9Xlasp7XGK8nR0beTE4SzdHzQtES&#10;0XOitaKNoi2RF5ONvGeT3b0nksO8R5PjvF8nZ3izFCseUNyYrBgyIfmuaKc3NnnI+49kQ39Esrl/&#10;S7KDqJv/s2Rv//rkQP/q5G3+lckpogX+pck1olf9Xsm3RdtE+0Rf+T9INqxgzxXbmz9QzO2VbK64&#10;2qSCffemyP7MX7RTwZWKz1eLrhfdIpJOis2RignJuhWTk4f8B0RPJN/1n5cObyYX+/9IzlBsH+V/&#10;mbzW/3ZlF8X8pP9D5QI3VL7q3V05X3nBMOUHg7wVyiF+V3mB91pld+UOHZRHNFc+0VR5RVL5hecd&#10;1fhw5JjGn0cqGu+JxESNG+9ydIKwmvboOUNtG++PtFX7dqJS86a+nXKe07N5TzH7UJ+hwyXPbmfp&#10;SQ5l31tvKps1EuGL+Xfd6FLs3O9SHNsVv8z9v8+L6UE97baLbF+a7EJjXnbEMS/T+eztxhwg3ezP&#10;1px/97ZfcfVQPHB0ON5NZ7aLqJPfJNHcPyXh+Z0S+70g8a7XW+f3Gp3fwYk5Oq/jvImJwd70RH/l&#10;BoHObIdc7rNSfqr1EXKfpYlT1Y/z3sWbrTxjovKM25Rn2JyHSsa4rAz2q/2Z3sTQwYlJ8h+TpM8k&#10;+ZKF8ilrvS7S8xTp2yTRULlJa82jg39YOcOheBf5p26yRSCqzvWwLTbMt+0UjT9V45s+xqNLMb8z&#10;XTaZnhjtaIqex8nHjZKtbpO/G6rcaXBijfRdIxtix425ufbTWH86gr16yod2Ud51itakidbGS/TW&#10;nAbm9sgezeM2zQP9JpixhGavpno+pJzqcHywbDJY/QeKrvUbKodLKvdtrjXvIHt1SST9nhqnd2KP&#10;10fUT+P2S2wXbZHOf3J6D5b+g2XroZrLbYmVmuNizXWh1nD+/1D35dFVFdn6EYhwx0Qh55yA2kQZ&#10;okRbEIkDaYGQW+fRgEjAR6QJ+AhIaAV9BtBAdweawSYqgzIIwQYRARkEZFDpiIRBlEEEG0SZIigC&#10;Ag4IiIi/76t7dzjc3Bz69Xq/P17W2uu7Vadq165du/beVSe5gQ+fBBpfaX+sxhzbOPQpZTd5NyIP&#10;3QIb2QJb2Qhai/JqxImV2t5ocx1Anb0LNHUD0hZ7w6YGwKYKsA5P67WYBmSZ9QsQbxagDduuRNxZ&#10;DR7kGb3+WyCv1yGvlClv8xj6vRp1a+skglcSqD5krQeZkyC7txLv3eBd38FbyuTdKgZvhKS43eC3&#10;F/xIX2CcL8D3COLkXnzejbrdGDN6Dl9gnJPoLDYsZY6TGmMc5nJfIO6S9tY5XRFz/9V+R9DvSJ2j&#10;rv6Tz0luMvC5yBE9p68Qo/fBzmVOUia/x2PMCc3jvkG8+gbx8rukHaAtvrOgXxC/vgF+hbpyPP8c&#10;sXRX0knQT77NiKcbEO/eQ9x7B/FvBeLgG6BXQS8jfr6c1NA11r6Acy2JfShXqxhycU034Pl28OeY&#10;pM/1Gfkk5Pka9AVk21fp77HnY0I1/JfmL2WOU5VfehVjhGWv45+PMd/Qc6rh36znuxvjrIVOluCc&#10;PslnGZe+r/IJA7Eh4peeiTEH+pQhiPXDjEPeEbgDGGHsQMx/3zvRKEPcX+qdjfi/2BgPGov4PxZ3&#10;BSORAzwNKsDdwQDcI/RGHtAZeUAb73GjJXKBdFBTfCalo76lfnYQzz8zVIW//BBy9Y7I1SqGXNTt&#10;h+BNWo/c4xINwNiXKAftGsToXw11b+Keg0S9VrXfF+P5YswpTGP1POdhvuSbFoNvDdTNxvPZ0MUM&#10;IMnNPqTNDNy1XKLp+Eya6Z0Kchsr3GYB7mVWYl2Wuv59K5+P0e3+4Xr/MAb3PSOwvmNAbrIPM7bC&#10;Lkg7vEM0fQrcp+kJ2MsTxtd6nKr0z+d/BHGM1Bi6pK/qC9vra5zWRD1U3e4ntPnJ2wv3U+RX1Xr2&#10;Mry+7kaCpq7IY7sadZHL1nf9johOaNMObdzk5PN2RiNfFsjN5vg8y2jiyivLaOq7D/drJLc5Nzda&#10;+25DPk6ibFX5htt0O+W72SC1B3XGnV03B/XA5x7I7XvAN/R2lZ/PA8YAVx0HjCfRhvR0hP4Mv/Nn&#10;V758Xgt3iW5rV8sY66tmjHPQWPj4sRX50S/wm+Mi+VEq9CE/kh/Rns7ijHUW55mzSdMu6zftiv1m&#10;Iq7MQTyZ4zoPPv8KxHm0EgGAIoMHn7/CmeoSLcFnoZX4vBJxYWWFbIx9KyOy5cXgdy3qynFevERr&#10;EWPCtAuxbzti32ZNuxHv9vne0/Q1znYnfSsQi95ATHoDsXA+YmF0HF6BsX/A2BKHpcy5VaVf8gzz&#10;/aFiDtIvmj/X630Hfym76a6WsRY2tRI0B/ayALawBLRS0y/QA2N+9DgBxBLnd8dJmeNU5SdqGzOx&#10;F2b6iLUxFoljRvO2wHumYw5SduN9gzEN+20c9uGfgSOx78bpsaJ53wzef3bwljJ5p4LkR2yL9k2e&#10;QrJu7Cfnhqr7PV3RL5Yc7B+LXysRAihy0MZvw/4P0wBfc/iLMPVD3QCM8yTo6Uq6bA45nd8pJmU3&#10;Xd5j9IOf7A3f2w3YA3cTvTFW5e8UawfePAPKHKTsxrsTeHaCr+wEn9lOU2c9TrR+OoF3ewdvKbvx&#10;7gpfHKbW4E9Sepxo3r3A2/m9SlIm79QYuqcNdNXvZlqCf+uKPSj9/if8q9obvRCfwtQESGK58vc2&#10;ccxGDr1I2U0vfREfo6kX6qLl7hvFW8puvP8IPk8gTj+BuP9HxHQSx4rmPQS8vQ65pezGe5h+L8Z3&#10;Y78iH/oVOVAN3xDkGtG8h4H3r45zoZTdeI9AXjMCOZDQMJQ5RjTvieC9D7yZM1SVm05Efuakqni0&#10;AI9EkPB0k28qzgVTkf9NRS5InIgyx4jmPRvylTnmLmU33vOQgy5GPkqaB5qtqawS73ngvdLBW8pu&#10;vBcjFw7TUuBS8CetrMT7TfB+zcFbym6830bevgY5/Brk9W+D3sTnN/EuNVona8B7koO3lN14r8eZ&#10;Yj3OF6Q1msbrcaJ5fwbeAxy8pUzeqSD5Eb9N3/FPnJ0+wtntQ5zhWqCcCJJ+/xv8D+p3zHzP3PuK&#10;/L+E/DwDihxSdtPNcdxBHze6gXjmJHXTY0XLfhy8Ozt4S9mN9xncbZ/BGVXoW5Q5TjTvmnhPn+Tg&#10;LWXybgWSH9E74+VVeBd/AfflF4xGmq4yG+G+vD6onqaaeF9f1Tjc71WtJ/v58b4/Vv9rIWc9h5xS&#10;ppxV8fNDJj9kI8m6SL9o+Uzw/xWTk3ZSduN/Le7drzXxLzdAnFcDkPyIvnh2N3FHT4oe8/qI7t10&#10;cj10ciN0QpT+LcGzFki+m+ZOvHOfhHIBcBOwNsgP4qv4hpHPgCLKF5axqDU+Rn4ufaasIdCwm3F3&#10;Bfq/9N00+FbRiu+mWQiDmAnid9OMqCHzxHnLfsxmiTj6hkFt27zyCPDHttVO/BfLWStDPezDu1Zl&#10;DZ7QjfVZLfZm23XuSA4du7OjvTVVhWaMs+30u0aEHjjaBvUvhWpkZtjf3roktP65u+y1H28LPXWk&#10;mf3yli9DTVrfahe+fyF0btjN9lL/1WrDWw3t+mOvURNP4/f0al6vet5+gz1iSQOV9mhd9L9d/TTX&#10;sHsuuFft/KS2nd0lU81MTLTVL+1UYUbAvve1ziq7v9eef1OuunVKTfDvo2qur2H72z2h3g/G2ec7&#10;FKngm2fUyTNj1LxbTqkv/j5O3fzel2pa7iS1Ln2/er7mDNXjjV1qzbTX1Lr/2qxutZapW4z3VM8F&#10;q9WED5ar8b/boK7tuUBdXL0d8s1Sj969F/JMVvNv2q8ObnhRfRU4qDYemqhuOleuFl01QfX64hDk&#10;ek5hnqpX92KNt04Zo7H2ilEaz+/4q/p85RHIV6Sxe84wjamTntL44/YCZc06qs78/LDqWnwccv1e&#10;TRx0QkGPGqEn9VHPU+qF3yRoTJ10LsTymZ/LNd5yfIdGzEdjj8/WhdjfieTLshPZnuMKkg/lHP/k&#10;ZyGj/1o1/mWlUta+DX09qPV083t91N0DX1eUd8SSV9XBb4drfYae/pvWL/VBfVNP/TYXq9pjp6ql&#10;/tFY12mK69Lz9pcV7Err1ZqVrxbumg09Pgx7mAP95mrk+rLM9Sbu+ct9uh3tgetB+yCfCyNhgB1L&#10;IEcDPQ7tiONOy03S60L74nrMWRGAnYxRTco9iutA5DoQqX9imf8J3Q77QPen/mvtra9y45vq8WCP&#10;sI97aV9aXtgD9JZPPiHO55bjnUOF7w+D/TQPYT/QLkO0P+gza86K52g/WbS/Mv93bTd/97Linrsw&#10;cp5G7BeNc79ZQTnalkwqJZ8s2iH7eWt/wH5ZI49s0eMQYSchIuZVgeqXD2Ef40Js78TsLut0uz1/&#10;WUP+IfKnvHpdP8sMYX9ruQUpB+fRv9py2EtmiPuDyHXnuFx3zrvW3pl6nAeun851Cu22p6Df8lCP&#10;ghe0PXH9/zDyaIjrD33o9cf+1usPPwC7fkzbN/cv7YzrD7nUisIH9T5Y+3FHyquItDci14vI/UPk&#10;OtJOaIdEri+R+86JXH+2dyLtjGUi23NcIuUgH8pFvpQ/bBeTtHxZG1/RdkF9c77cZ1xX7keu3380&#10;/0Gv57paZzVm7Duv8XyHOJvPH7y1OvC7tvCDLGdtv6qmDT5ZgW9qsT4L9mjD3kLtdnlt6p1IvRPR&#10;XiP1zzLXn0h7JGJfaOQ+Z5n6D7erqYjUPxH+mHZv32K00ohxNNLudT3Wgch9L8h+LAsuvHC9Tf/U&#10;6OMUzW/mnIY2/Dr3JeS4QQ3OSeM8uH9s+q32gTsgb031t7PN7fM7qqu539yp8fCudI3Vt9ylnwum&#10;rL3b7tXdB/9zt+7fauU99sZD+N6WGMhxWM/5sT1xY3kLLU/CTU1t7mPKc/aBllo+2lvv1TfZtLfN&#10;391gr0vPVc1S60Jf+erHDMuO+AGbdgc/YtPe1r8etGkP/TbjbyFgJ9QD7YfrRv938kzNCmQ84Lpi&#10;H2qkX2SZ/ukF/O0I4wtx/XNvqYIba9hD/rFB0S7gLzTuTT6o0u+qBjlOqOTMqzD+BeyfOPuTX+Ps&#10;VUsv6nhHvOeZWoyr6rH2fo2Mk7Q3xs24H/A9bIijROjDpj12vu96xnE1qnqKTTtduOsmxM3v1IFp&#10;jTUyPtOOb+iUZtOus276rc148cczTTWO+vQOm/FiwYIWjOvqeK97bcbB9JqtEY/3qyH/yLJ/e/9n&#10;jF/2isJdqrrVCfF6h+r0bleb/qokrzvyhvfVUe/DNv3RnUv72vRDI/7zUZt+ZtsvT9j0M8E3B9v0&#10;Jw89NZz5Bfcl8omOmO8z6Hefgr7t/tWaq63f/U3nDdn9x9r0+599MVbnF/D7nGeIyPyDyHyEz+Hn&#10;QmwP/6sR/jtEvrDbUP3XRlPurKLfj0S79KxH8kcwD2o7PO0vOk+C/9EIu9CI/ahxRb3HNU6/e4BG&#10;5lPME/YPfEfnC0Tqh+styLyCZfqR8S+/r/OPwRM+xb5Yobj+jAttXjkCe52n8xj6HeY1zF8K7sXf&#10;i0I/J8qrYX2f0uvNePSbocnQ/0Pq0ZTfaH1xfakvrivjJteT8ZLriDyO/lfnYdgXNvY58qBWOk+D&#10;P+D66/wO8oa2Z7fnuoUSPQ/o/A5+wIb/D83v+gf0nxDiejIP5HrCb4a4nvCnIeqF+PWBJzVyXVlu&#10;PaRQY792f9Lt4c+o59Anv4aRem9S/rdQwUN/1fy5Hhyv5vqRenwi7EeXub58jv1Cv20z3p8oH4H2&#10;9em/9bzJl/Gb68i4wHGpJ8pBP1/v1SE6b+R6YlzVb1B/jqsS9veGXU3S9so4x3yY+v/riBzKo+2a&#10;8RB+xGY+eabR/dqOmQ/TrrlPmEfFD7jFZjznejA+cx9y3bk/YZfIV66xmW8yr31q/CeYR3XoB/9f&#10;HOv8fd6niH+nFffVoL7HNSLv03kp7YX2dKbRRxV2xvVgfu7EfW076DLXkfWC0k7K/ypyf5MPkXm/&#10;E6XeDWONw/0Iv6z3JZHrPXJRSKOUnc/Zns8Fee6g/+H+Fuy/ua22FyLbsV7asx3tPBZy/Whfbc+1&#10;1s9ZZjtB9uP+4b4SZP7JMvF4caq2P/pV2qHgjvmNdJnnH/ZjPe2V/pb7T/Dank10WZD1tO+7mt2m&#10;9yf3Mc9TnevcrhHxTfs7+mn6PUE5fyGf037w5XfupJ8OCdI+WRZ8qyRdl4nc7/QL1IMgz3csC17T&#10;/He6HI3UG/szLtDv0q8Qb2h4X4W+6NcZzwR5Pjj47VV6HzqRz+nnmF/znEesvSJeY/3Xrtb+j8jz&#10;H+NhLAw97YE/ewxx43LkfuP+Z/wU5Hlk9G1BxLUwMh9E/gK95OpzKPPFt7+/Rp9DuW8Zl1imX2Hc&#10;deLBDXWgB6WufsmEnu7T/pl+iH66KkTc0c+dyPjN8t096um4F+p4XUykX6Gfp/9HvnMZ0i7pf+j/&#10;ibTLt95vUGGPLNMuea7ic/Lh+Zzjkp+OuxiX53HKo/PrsZaeP/0Y82fOl34VeZrWF/VDvVJ/1D/P&#10;71wf5HX099rfMX6F85hhPCfYBTeO1OtMP0z74Pmp9ZDzyMMmIP8/p3i+oD8kfn7ye33eJLId64ls&#10;x/7Mm5i/815A7OxKyHlz/woyz+A+JXL/EqknZ1meO1H6V4XUH/PlaKQ98bwfC5lXs57IfoJsL3zk&#10;uSDtlfmwE5lHs8y8me0EyY/7i+cIJ/J8wbITuV95znQizyNcT/bnOvNc6MQmrRfhvPSYOvvAPyqQ&#10;eQvLRJ5baC+8jyDyPkKQ+4/3EkTeexB5vuE+JdLueK6gHfKcwfnx3EHkfFkvyHq2dyL58bxBZH/a&#10;CeXnfQbPy0T4/QoM21VR5Hw7JkS75fzZT/RCfVE/ojfqRfyKIMejv3Ei9wnlE+Rzlp1+ifqivxGk&#10;nrj/yPeblUkVKM+5DjwfCHIduD+dSD/mLDvbSz9B7l8+53pzf9M+KC/LRD6nvNKez8PnlDBSL/QD&#10;1Bf9sKDUsz2fSz8+5zo7kXZAvdMuiLQX9mc90dkeeQrK+Yg/YWRexzyPfoT5Kv3LvFsGan/DvJX3&#10;F8wHiTyXCNK/sEx74HMi81s+r1Y2SPsvnhMoz52jn9bzEmS+Sfk79huq45wgzpc4t4zW9WH/VmDz&#10;nojnCOQr6rqP8jQyH+X5iPezkfsYnXeynnko2/GcwDyc+Snvc8nn/hf66byV82UeKzio7x+1Pjh/&#10;6oXj8VxBpH54nhF9cT6Mn06k32Y5GunHOR9Bxme2Y9nZnvw4X+4bQeqT+4V65n6hH+c+5H0a71vI&#10;l/6CfOgniFx31hPZjvXsx3bkQ7/D9SUfIvnHQu5b1hMpT1VIeTke5yXI8VgmMj+hPTCPZ5lIuZi/&#10;SHt5Lkg5medw/sx/KAfjFssSB1nvbF9w75+1vRLZjuca9iNSftoV14/2RzugffKcQvumXQnS7lnm&#10;evP5lZDt2Y7IcTkO5accIrcg7UjOq4zHtC/Gc8oncZ310p72iX2rBNme5x62530IkfGe9bgv0+1Y&#10;L+15L8H7MkHez7MsyPsK7FtdFuR9Gp8Lcn15rqKdEGkHkfcAiDOfabtkmfbpRNoXy9FI+2M9kec6&#10;2iWR9szzHsuCvC9hmch46ETaNc+JtHOeG+n3opH3LKy/EvIcSv9IhB418r0C8nYdR3leZRwM3x+H&#10;kfGVZUE+5/n2Ssi4yn5EnB90HOY9NPMOvndhfhIL+ZznaD6PhcxXWE/E+UznTbw/YV5FxHlM8R6b&#10;951E3gMK8r6JZSLOR4r3LbzPfDNzMfTfUr/n4P0o9wXivn5fhPOnfu+Bc76in+V9KP3s+Ccf0u8/&#10;YE/aPmMh9wHrw3aaj3vHl2mXFf3pv8lP+3Xwpxwcl/JRHiLlo/yUl/Oj/Jw350c9cL7UI+dPPVMv&#10;XEfmPVxnrhPthetMu2Kc5P0C7Ursk/dWtFPuE9o39wXtP/L+Sr8/4r7h/SDzIiLzIt4bQq4K5L0i&#10;y0TIE+J9I9azEvI55NLtiOTDdoLkzzKRz51lqY9Gjsd2RN5fUg4nUl7Ox+knxF+IfxLkevE8wXsf&#10;ni+I9D/0qyyzHe/lpL3ES0H2Z/wlMh6zP+OzlNmOz6U97Qnrou2CyPYJ+w9pu2mD+0D2o39kPcu0&#10;I77fZD+2ox3x/pD+me87ab+8J2L9/K57dTvWyzgijyD5Ub4w3z4amVfwuSDeA1bMg+3ohwW5L+bh&#10;vSvHo18mUl6ORz9OZL2zPdZB5y1EPmd+Q2Rew3YcV8rkz+dEth+cs1DvP0HuH+5Hzpv3+tQD2mk5&#10;+P6S/XjPT+R+ZDuWI/kU3hOE+Qn/fwd5H8p5O5F8WHYi5ee4XDdBysMy5ea6ErnO8px+ivd9gpQ3&#10;0fOxfp659ZOK9db+A++52Q7xoqI9y7yHF2Q73uOSD+83idCblmtvci+NlDuiH5vtWc/+bCd8olH0&#10;KMh+XJewXA9qeejvnM9pl3xOJD/aK/2eIOKaro9GPpf2gsKH/pF+XJD86MfZjn6cSDnoV1lmO9xn&#10;VrSnX0Uc1v6VyOd8X8P2rxfBp4LfvrZbI/0263a8z5d+bM91EWQ914N+mutGZH/Wc13ZjvXSnn6c&#10;fl6Q7Vlme8YDzQ/zYzxlnGA71kv7rYjnjAOCjAe8L2A8ZpwgMm6wnsh2rJf2RL6nEGQ7ltmP7zWI&#10;yFd0fyLbsV7aM19h3BdkXsJzN++/GZeIjO+shx/X8Yn10p7xifmJIPMkiV98H884xrgWuTfHOX8X&#10;82Z9b85+zNeybnpD35sT+Tw3fqlu/9SRZRoXLFip65GP6X6sl36Mh4yPgoyTzL/4nHkWkXkU6xlP&#10;mS+yXtrzfRnjqCDjDPNDxlXmf4yzzPMYj5j3sR3jr7RnHGRe6kTmp+F4GEbmqSwzTrNdNLJ9OM6G&#10;kfxYdvKNq/ylP/LlP654FftF+l6ZhW7t5Ofs7qx3fr6MbbjDZVWXtY1+wnJ0XewqJ5uoz5cYcHh8&#10;CZH+CTe69Cyq07/0GI0u/7aiCibhUar8EqPL9BCRwQGR7zVijdRGejhl59PIz6WGFRJEfRBRWB35&#10;9iTdIvo7mcDS2dNRuqQ16RM1eam+HC99/ZOTr8zLWecQESwuEyPcrELuy0dw8qiiidYkJxBhpD9I&#10;CXXy8bJBpfIy/poTezhro8vORpGhZHKxRY+ujS5jAKniuJFZRvOM8cjRURj8b2N41OGt6/x//P6t&#10;T/H3SjuDl36fVcrd8LtYp/kLWZEf+T1V/t7r/qRlwcNJk4OnkgYFzyflBK82MoLXGNcFbzTOB+42&#10;9gTaGW8FuhslgSeMwsAIIyfwgpEZ+LuRFlhiGIG1Rlxgi3HMv8/Y6T9prPP/ZCz0x5sl/kSz2J9i&#10;FvrTzHx/htnR38Vs5u9vXucfbsb5J5pHffPNnb4N5jLfEXO8r7o10Fffyva1sdJ9eZbhy7cSfQMt&#10;n2+QFe8rtM57i6zToKOgw6D93tHWTtBW0CZQmbfYmuudYI3yTrHyQba3xEoDJbr+bm6J9aunxDrt&#10;+vffJdYptDnqmQKinhJBUyx8x4Yn/P0GzVGWH9Hn1aiYgPZhOuUpBo9ijDPaOl/Bow54FOF3mrkm&#10;M4UBUHik4PNFc7L3iLnQu90s864x93jnm6e8E81433Az0TfYrOfrY6b4uphpvkwz3dfMzPA1Mtv4&#10;UkCJoHjQaSPDd9JI9+0z0nw7jMa+LUY931oj0bfCiPctwd9pvG4c9b5q7AftBG0ClaJulXeFMcq7&#10;Eb+fvg9/98zfT24QQz7+vvBJw/A2Mjdp/XEe8iNz4PdiNDNXeTLN1zwdzemeHLPY09/8i2eoWeCZ&#10;aOZ5FpvdPJtB5aDvzVyPx8r31LcKPE2sUZ4W1muuf7vfwsJ3C1mlrmvH502tMvArq9B7E+i9LLJ2&#10;L4rAQJH5Bnyui34J1jLI85rnojnLcw6yk74HnUD5CGi7udCzBnNbbpZ5Zps7PVPN/Z5nzVOewfi9&#10;cKyLt4uZ4c00s73pZr43zSzyppjjvYY51+s1S0FloE2graCd3nisbby5v+L31OPNuLjDEdtoH0NG&#10;/n53vHkYfY6if5gSgYmoM0Ap4JUGnn3MVbCX8d53zFzXdWxq7Yd957nqssTK9cy1unneBLnZxLt4&#10;/hHa0h6GxZAd6o87iLG+swZ6zlqFnmrJozy1ksd7AsmzQAtBy0CrQKWgTaCtoKOgeG8gOQWUAcrx&#10;1kouABWCRoHGgyZrCgDd5OPzvyTn67/lrspmJ4H/wuQO3tLkNt5PktO9x5LTvD9j7Jp163n9IBN0&#10;fd0UTTfVbeS9qW6aN7VuM03iI1LrwvYja5gaQw/8G5bUuunok4H+GRVrfy36dYj0y4vR71rUfZuc&#10;C7kGQr4i7yzMfWTyLG+/5GXeHsmrvO2Ty7x3Jm/1Nkje462dfBi6OuqtlnzKe8EinfeeteJ8Z+FT&#10;z8K/iqzHsSjZ+Dsy6mN7jDFvRd1xq9D3lTXLd9DaBDrl+8wy/P+0Mv0fWdn+D6x8UJF/vTUZtND/&#10;rrXO/5a1E3TM/6Z13r/IuiYw10oJvGKlgzIDJVZ2APYWmGANAhUFiq0JgSJrYWCQtS2Qbx0L5Fq+&#10;YLbVOKgsO9jC6h9saBUHE6xFwYvmtuAR81Rwu+lLmGp2ScgxRyd4zbkJp41lCYeMtxK2GKUJK4x1&#10;CX83NiU8D5L5jTDwtxFwRpxfqxjzgzuIewL9eqF/V9AdxtwE05iQEGcMSjia1DNhf1JGwqdJRoKb&#10;XSHGos2xIMdIjTEG1/vTpMPBT5P2gHYG5e856qE+ETTQQjzAGnCMqmLKQKsIcbFQUx6wqTUXcXOP&#10;69+if2+e8pWb8f7NiLvvIP7ON23/VDPXL7qx4WvWwaFQ7qr8YTPzsL+eGR/wmimB04j7+4w8xPui&#10;wGrkA0uMZQHEDuQDBwLPIFf4k3FN8FEjLdjd6Bi83xgYbGsUB+82FgVvNbYFU43DoPMgX0KqkQJq&#10;lnCrkQl9dwT1TPid0T+hLXR+vzE0oTtIZOTfTA6NrN9MyCk/4rMZK0eg30vGwITXjbyEjUZOwj7w&#10;PGlkJMSbzRLqmSkJaeY1CV3MY8HHzXXBMWZJcKJZHJxtDgrON3sGl5t2cI15V3CDmQL72hO4aE4I&#10;1LHsQH3YbBPYb1PYcktrmb+NVezvYOX5sy3b381K8+daiaAfka/swZqUVuwnWcvoNW6LeVznyMuk&#10;7GYzbQ0DOrxGk+hD+sXif00Uf5bJnyQ/ojfGZ+F9CX0YyxdsFyF+vpzCsrB99PhdMb8fA2Ebvl0G&#10;A8p48fjc1fgxcL9xCkT8McByLD6nwEfmS74scw5V7Y3uxrFAL02HkaceBt9joFOVePNvew84eEvZ&#10;jXcv2HYv5MB9jZ0a+Zl10XKvBu9MB28pu/Fei/201sgIbDTSI9QMmBZw8zWr0fZ1IztAvqkg+RE9&#10;09e8iuevGh01ufFiu5eMXM2rKt2+gP3+gtEfNDDwvDEoQoUBWR/611FXWJ8RRjF8A2lChCYDJ1fw&#10;eBQ8ll2BR1/4mr44h4SpFBgmkYN+YmeER1V6edTYhjPMJtC6irFlnTKgt1og8ck58I3Z8I3CX8pu&#10;eu9i5uCcEyY3vefAB3fEuciNV0dzINoM8tsgkSEDMhVF/HVV65VhFuG8RRrlT6+gYj/lqUovaeZk&#10;nNMm+xuZs1xl4vMUcy5ooebXEjzlR+yPOkw0V+H8t8zvBcab6yK0yf+rscd/2jjs+l1UJ/HcSV+j&#10;HKZjwFP+Q8aPrmPzeZjO40waH9gdobVGCuJWiuu+2Wg01vuPe1B0vgN2lRKxq6pi5D6cg7/GOKcx&#10;9k84CyOfx9x3+g1zE2JnKfS1DPqdi/UowbqM92fibGxjjTrifNwTdvC4me0famb4x5jp/mfNNFBj&#10;nJMboy4NlI7nmf4+OEPnoJ2TREaxzWgb3gfZMyC7tJMy7a6VLBxQ1s6Dz4fgXw4ZzUBpEWQ5TPvg&#10;q0huti1tomXhuYa5rcgiZTdZ4s0OOOPYDmqDz21w9iHZoA4Vfxsr+9aLcZzf7ydljlPVnknEeS1M&#10;zYDpGINU+bv4OoL3VihJ5iBlN94dcUYW6oLzYphKXc9RtrnVk4FzJfm2B8mPrBNcQByfZ5h7POnm&#10;YU3I0zzN8B2laTiHpuE7SUkp+M7RFPz9cQrOpW5r1gjP6+FvuN3WwsC5NhHfw55oNsM5k5SGPmFK&#10;wd9Zp+A5x7hdhAWKvIz9OZB3OO4ChuP8TML5VM+vqjXpY5Z6eoJytM42QW/UI/QCXrVAst6NsCaz&#10;oBBZEym7rUmK9mP0ZSXYn6RZmqJ5RI/VDGMxX5Z2UuZYqSD5kXkzFqfBBzQyt2mK7hfNn/59oYO/&#10;lN3mkg7fEqZVEVwIHwPC2LVAoifhJTJI2Y13JvjY8FsdoSMblAk9xeLNfTDZIbeU3Xh3gR/EnZAm&#10;fu6oaXIluenb+P8ERG4pk3cqSH6cOs+BzfeE7ffEHqBNVtWuC9p14d4ARetrBsYtdeTTUua4eTIo&#10;UMbl2XwizhfP4pw6xjwQHGoeDg7GmWMwzqykoaDhKA83z6N8dUJP0wBdh3MsKQXUGGcU0q0VZ58+&#10;kKFx5OxT1ZjPmnEJi82dwc3mLFAJzseTQRNwninBuWZW8B1zEc44y4KLzbdw3lmHcw9pU3AG5JyB&#10;flNBE809QdGvzDNaHz0hyyjHGkuZ+mgFkh/RB9xkXE/EuEtUiBhGGoQ6xj0+G1VpvTGfuFJ05ro1&#10;EKZA4VsNn5+FXxgeuXusSi9D4Sseh8/pj7u5PvCNPeEXaQ99QP3x+XHUDYX/HIM2Y8DrEpXhcxnu&#10;88LkLgfblFbySVy3QQ5dSZm6ah5jTlej7nHo5XHkfIPNPGAe7srzta6i12EweOc5eEvZjfdQ5JvD&#10;kZeOQQ4xXOcaOXqcaN5Dwfsu2JvYgpTJmyQ/shY8Qw7HGXsM6FnY7QzY8mLY9gbY/mZNB4B7YIvR&#10;dAB1B4Juuh0OfkPNuxKiZRwDGTs65i9lt/lP1Pcembj7yEBuxTwrU+simvds8PY5eEvZjfdUMxE8&#10;DVBj8E/xz8bn2aavkl0XWeHvzBfdSpm8U0WxQNEtY0ch7rlJg3AfLf0KwWcZ9od7v1XoRwrnGbfH&#10;4M+YnG9t8uTjfjwPmGttBW51jcl8nmftdNAefN7j6mOzrcOebNwxdwC6ycznSpP79/YqvFtReKdC&#10;Xq1izAuqiWuD9y0t8b5FqAXfvUSRm+01seK9TSyfzoeq2q9N8H6poVXPi3sib11N9YD1Ku5y62Kd&#10;UiJ3ue1jyAkzi6uDfpdTI/Bo5E2wmnk9Vrq3upXhIPf3MReRw5Kol6p8YrhNG7Rr4z2H/Pl75M/f&#10;4z3FCTMHlKvpCPCImectx7uLveZAvH8q8G42C70b8B5jjVmM9wnud+zLzel471Cq5UiNMW/aNXym&#10;V0jseiL2XmlEX1X1m20u8y7GexSOIf3WoN/kSD/OXX5kH9FHbYfcezGHI5jPEczrBOaHd07QQQ50&#10;kQ0dd4DO22Atm2HdU7wtsbYK7we7wc5knDwrLm5PZN9VtZ4DsRcGYY8UYk+Nxv6bgH07Be+Rpliz&#10;8B5xuqZXgK9Yk/E+5dL/05gL3uOvsKfZ/hWrWJPIVPIv9CtBvymaiivmwneYVxov3Cfc122vTMFc&#10;SN2g51RRPlD0z/WegDmHaZarrxgNX4d3AZqiffNUrHOGwzdLmeNWtUdn4+w8H2fo+fDNM4BTcQfO&#10;GBDNW3Ie0auU3Xm/hTxqGXKqRRpnIL+aYZZWuhddDrl/9F2KqVIm76rsaL553jcb9/aMI/OBi/HO&#10;fDnq1uA+fwPenSOm4vNh33J8Xm7+WOn7++ZjzEWO3FXKbvNZjHlgb4FmYU6kuXpu0bqCLHEpjnWQ&#10;shvvd/D+YQ3i4hrMZzni5XJ8XoxYGc37HfCe4JBbym68lyPfXY5cl3IT4Z9AEyqtwy7wnu44R0iZ&#10;vFuB5EfsFtsRfmM6fN8s+L658H0L4fuWgUpRtwx+ca53F57/T+bQSgYBOsehvJWpGPl7mN4Buu1B&#10;Po815+2Y83mH7UmZc06NIQv36mbY2QbY2wbYnewH6Rc913LwL3Xwl7Lbeu0yy3zbzW3ahvfid0DK&#10;zU2g0ko2TF79HbYgZbf1QrwK7sJ7nV1mIc5Ao0HF+iy0F5/LUVdu9nfVI5+ToucptiL6kLKbHvfC&#10;NvYiVpaDovtF89+LuR516FHKbnMtx/4/omk/9Cd0GJ/DtBe+IXqccxinwLEHpOy2XkcQ98sRPzmP&#10;E8Bz5ihQQSW7vwje0x1zkLIb73PmLN8JcyHmscp3Dr8LdNGcC5oeU+5tDt6Um2U33hdhV9WtMtAq&#10;8CwF/zLQtkq8E6y4uFyHTqTsxru6lYu8IR9UgDxtIHKHfFBuJZ00BG/nXaSU3XjXx+8v1UU+UtfK&#10;Rj6SjRyzA6jyXSR5FTp0ImV33oW+uniPXNcahd+3GuVriM8N8S452k7agHcjh06k7Ma7BX7nqiny&#10;p6bIWVsgd22Jz22Qy0bz7gbePgdvKbvx7qDzMQM5WYq3A3LsbMvwdkN+Hs07F7xzHTqRshvvbCvP&#10;18HKBw3yZeP30Lrhc66VW0knA8H7FIKC7GUpu/HOwzkkF+eOXJwn8pBP5uPzQOSU0XIXg7fzXlnK&#10;bryLcA4rxLlqEM5Do3FuKkbuWYzcM5o3c8RVDrmlTN6tYsQAxr0SnBunaNoELEPeKlSK/JO0yvX+&#10;ms9LQCJLS/CsBfodCOLE9cAXVE4Czgb+AqwNQkrxb39vZa+kuLguoP9L31t54detmdXiamfWahVX&#10;fXwd/I8pEL+3MsQLLvwUrfxaDcq8TTnxq5l363K3i201pm6yNfr+2lP9dttXqsPrA9Tzv3yhlmwt&#10;Ut+kHVCdHn5GnX9yj/ru9DhVc/VO9frsSarvsY/U79NnqCebfqhqfPWK2tFro/rkjdfU7ePL1Jyn&#10;X1cH5r6HcRdr7JG6pEpkez4/cfId/A3DKvXznSvUmOZr1VsvLlKJiz5UBT/MUdMafqKadn5Z3fv2&#10;5+q+l6aqHx4pVwsSxqkXf/5a9RswRt057ls174OhateN5zCPfmrcx7+oVTsegPxx9omT96ipy6rZ&#10;r3e4Q+MjC5so/5zqdgNfA43l+ddpnLGpjiqaUsN+qHFA441jvgmxPG7NuyH2x7ihISt/VYNXDA+9&#10;W/O86ja7a+hkxhm14fPGIY7fJ/V0Vp8N31C+rIXGEdX+hvQs318PsL5t50/2AAvach5ck58mbNHI&#10;+bHc6tBGjd0urte4qn+pRmP3Co23ff+mxqzAMo3UK/sNfewlzbfs3Rc0ehKf1+PdHRqrxy+aMlLj&#10;uI//xOdZJzMGaxx2sH9MXGg8ouurws/b99bPq0LaD8eJxnvf7q7rnUj9sCxIvU1r2AXlVVkfdO8E&#10;/f4z66cJ7dHvdBbt9L6XrNCq/hla31mBZuwX+uSNRnodeneup/Z/mRf67nSCXh+smxpxz8wQ9B2C&#10;XYbuuO7vIa4n5A6Zo+Nhp41CXG88z8L6qesL/juL9nF9wfdtaS/U7Y5eIY1J1TpqpD2xHuuuMSPp&#10;YY1X/zREozl6FPm0fajxc8rYfWcW7ZT8abcoh4jYRxqxjzRifUPl+SW069DJJZMV7CrU4eBEldLE&#10;r+2b8/LcV0x5Fflz3rA/RT1Az4r7lvJQ32H5/1txXu/WLES7q7APuO6nQ9zH+788DDseoaa33Rfq&#10;N2w09Ryi/RHLB2/TuLTVDkV7p50S+5/arZH7jnqkPRO5/5KqbQvRzrFOIe5DjkN8+0GP3pdYL8Xn&#10;1O/6pl9yvdTn7Q/BX7SDvAfgT3L0fsa6qRHeXXo+HJ/z4/7gvua+4D6nP5ix6UX10ajVavzwadDn&#10;Cu0PuB8a+F7VfsZYP1/948V5KqfPUu2PMC+Fddd+hfuE/oj7ZPhT6xX3Cf0W9YB5aD9Hv8b9Mb94&#10;N+R+RLX7w+dar9AX1rGLykgqh1zttV8c07w19anEj9K/vv3g30JY5wq8cHZ8iOv1ryL7s73wYT/y&#10;FaQ9z3n6FuhzbqjGVzdqnPiMqe38jut+Q7+j94O05/qwnSDXnfsjbA9xsKd4bXcXzibCnkphh9ep&#10;ic9MCdE/wo41Yt4hrh/3Df0l60fcU18j28OuQlxn2jWRdk37Ix/aAfxUiHaI9Yzsv0MhygG/rOWi&#10;PLQ/yl/rT29UzI965HypZz5nWZB2ST0RqR/aI/VC5D6R+bK98CeSv2DZu7Ur9Md66pHtWS/9aNew&#10;15Ag+cM/hDgu5Zd2rO/0cC29D7h/OT/2E+S+4/4mYl/pepaFryDXhf5AkP6K68J+1J/0Zz35sB3r&#10;pT31jPir9U2c98HP0EcYuQ4sk7+04/rQLzqR68b4x3Ukcl3lOcv0S7GQ8w+3//eQfGmH5PP/qLvu&#10;8Kiq9B0pydx7hyYBzMzN3IRQQhBBiiA1hOSekSrSoiAKsqAIC9LkJ6BgFEHJxoUILEpRBEVQUQHp&#10;HUEDUkRAjGhAwEJQQzEi5fe+Z+aMlyHJus/u/rF5no93TvvO1853zj1TcCLzOOOJ9g7ktUs221km&#10;sl31r/7cEBmXCnkOYHwyT1OPl1Pvl3HJvEO9mc9pH+Z32qfBiykyTpmnxn/zg+2aUF/yZ/wzLhj3&#10;XE+Ug/FHZFw6kfmAZYXM0ywTuT6I5MN2rici+ZMP151C8uf8gThvLfM/8yb3A+Z7xjH1ov7Uk/Ju&#10;6zVcys/9iPrcNecpqS+RdiBy/RK5nnleIrI/kfsJUdmP+x/7K6R9WCaSn0Lai/FCeWnPgD4rZZ5g&#10;fFJvrgfageuDZYVcT8wjlJ/24LqgHTiO+xnjlfsx+WZtai31oTycX8kV0OdEUK8Akh/ridST81BP&#10;zktk/ChkuyrTnqxnHDqR8Un70O5ExoNC2p35QyHtxzKR/nIi8xzLRPZneziSL8crpBycj3JyfupF&#10;ebhPUk4i5f5obobUI3AOKcA5h+eRApv7KO1ApB+ItLMTmU/Y34nkx35EjiOSD+dT9iV/yhOOqp3j&#10;KDfz8p9F7H9SP4Wcl3pzXtqF83EdUl7akXqwXvXneYn2UMh6lom0138KyZ/8nOic97Pqr4n5XTaJ&#10;cOR5hed7Ptco5LkG+7o83xBPLcBv/DZfIMcrVHz4XKSej8KR8w1atlSO43loeMw2QWQ/1jv7Y99D&#10;fnmf+6JE8uVzBpHnKyKfx1Q7kfIq5DmL5bc6fSDlJlJu1hPZj3qp/qrdiep5TyHn5fOfE9mfZSL7&#10;OZHzsMznR4Ucj/zH/Vlk9l0mXolcw/whyzwfsp7IfnxOVcjx7O/k45SDfGgfPqfSbq0Pr5fzsJ7z&#10;ky/blfxqXoXsTzlwfhBnPnldnkd5PmW996ZXJV8+R6v+PK9SToUcR3nZn3Kq+VU7kfwU8pzL53Oc&#10;T5BnXpbIczCft9V5mO2qP/th/5f9iAl37ZLl7TG75fM+kednnpeR7+XzP8/RvAfg8ybr4+tOE+yn&#10;ztfsx3P20S/+Lvnx3kDNw36UQyH7UU6iulegPqqd/NnfiZST86v7CCUf+ym5FH54AL/5ATkV8rzP&#10;8z/LRPZTyH6qXSHOabKdzwd8ribyeYrtCjke5z7kx8Eh5L0J9k3Zn89lHIf9KzSe7SwT+bzG5w72&#10;Ix8+jxA5PpyvKvO5hPMR+dyikPc22M/l/Q2fD1lWqOrZn/VOeYv6XYPwb17z+8fX/wW+ch2oK6J3&#10;EVXoG6y9rpEFx7fAr2u7fkqU8L3qYIcbvpetGkJjAh3Dv4kdaL6+NsBLcWQP9Vr1CzFVKvxREdAq&#10;9J14Z0OIzfWjbpA0NIYiY2qAmlhhqEuoQn3nP9S5CJlDnW9kGGgqYgxmcrYFeoQmCxalOIFugW/8&#10;Z5QuHZ0cMbEi7kvKgGqYZ67VIIJwI8nr3ODfH695XVkTpO5vnXe5LVDPe18vqCLoYTMiIslx96/K&#10;vIseAFJ/6r3Rm1HxsNlCf9jsCOoKGqk/ZE7V081Fekdzvd7CPKAnmSd0y/xNL2/qRmmzilHojTMK&#10;vLeCbr+O1L19IYS5He8RcM4FakKgmpPfJ8vz+o193gHGWu9EY6H3FSPT+74x3rvNeMD7hXGX92ej&#10;njfSXdFbzf2Tp7p7j6eeeytolaeReyloASjb08w9FTQIlIa2Oh7TfYvH7Y7yRLgvxvxsnIr51vg8&#10;5qDxccwGY3vMMmNjzCvG6phnQRNBo0DDSvz/W1fHpKNPivzuX2IROvB93NUxLdGnKejW0HfTVsfg&#10;e9uwP3VvXMS4SNRtjPlK3xizW98es0X/OGY5aIG+NyY79B7mXvB4JsijOJ/tjXkGY0hPhtFYlJ00&#10;EmVFQ/E6QB8DScpnn2PO/sE5hxchN67+I47G9NG/iemln4rpqP8Sk6xfjGmgX46x8L3d8no5zxXt&#10;Fs8Zrb5nh9bBM08b5BmvPekZqGV77tbe87TRtnoaa3s8idox0Pegn0DnQWr+soiZRLwxUpLdansT&#10;tXbe27T7vHdq4713a5neIaDMEI9M8JgR5NGxCB24fjK972rPeXO0Md487VFvofaAt7ze3Wvp7bwN&#10;9GbeZD3e21U/7xmpb/Vk6dmeOSH7jPUgloP2KS4ehnoW6f09S/U+nlUlfhcg2TPRSPa8UOL/DZzs&#10;mWmkeV4BvQF63+jg2QDaZnT1HDR6er4whoKU7TIg2xfB9ZZdhN4+1M3BuPc8nxo7PbuME+B1CTwN&#10;76tGvHem0cz7LNbcKKy9AcZwbzdjkjcF67GpMRdr/B2v19jh1Y1D3mt6nvesXuD9Sr/i3Y1csEr3&#10;IEckmYhb80m9LfKGMPvr95i9kDts/X6ZU5JueP/QB1mbwI73QqYaRcjKXOfzNNFreBrIz7cVt4bY&#10;Hk4+1CmbqHnU+2MIDZkfa2B+Z35U5ZLirr6nht7EEwNy6fU90Xodj4W5b9StK3jHQDclgyqXxLsP&#10;1s1Qz2mslRwty7NCW+CZra3yPF3ie3+rPI9jTY2Xnwcjb/Wn8is/j7cUPBaBFnimaHM8maAZWIuz&#10;tQzPEm2sZzPW5z6tD+btivmToVNzqWMT6GeHbJgMfeirkuRPhq/SYPc02KMDeHSAbbrCVuF2J68r&#10;WJvKNqpcEu/mkK25p7S0e3PYPhmvk1EXzrsneO9z8FZl8i4uD3Tw5Gpp0J/8OngKtJ6ePNiDNtmn&#10;9Ycv+iOP9QH2RJkUPudQzPmuY05VLkmfQfBvf9ievAeBhuL1UM+7N/BmrnndwVuVyTtRORuo/M29&#10;aKTndW0kfDsS/JSN1bhw2Zkv5jn4q3JJ/DMQO1MRQ1MRS4q/GhfOfyr4Fzr4qzL5J4PUn5IfXSOm&#10;egrBu6BEUvMqfuHzZmHeAse8qsx5i8sjWdizshEH2fB/FpDlLMgRzrsqEsjTDt6qTN4k9ad04hqs&#10;6J2ilcX+FOGdrV3CnvgTfPQ9fHQEft/pOaStx1zvIaYXYb1kYw1lYy0FqEVoDWZDpxZ6YI4BahKg&#10;mofnt2xPMsYl63NAizwt9KWg98BrlaQG+nrwPoB1eQL79HnEe1nvGa2i95Bmejdrtb1LtIaQryFk&#10;VfZtGNSVeiUWMSfjraF3vFYPVBt0L8rF5fJ4tFf1Pn2DPY9BL6c9VZlzFqfnEeSzI8hnpJ2IxfWw&#10;53uI90Ww5xysUfpwjqRc5L1D2lKs31Vo24o+e9D3AGL4GMYqPdWc4b6m/s58osqUrbg4agh7kup5&#10;c2GTPNBpSWqueuB5GvFDHsXlpNrwS21vQZAKtXjvFVBpnElK66bXJakqsCrOLKSS7F7VG40+0XIP&#10;HY851Z+Km1tQYYKHonjwJdXGXPUwb0OcjZpBlmaQqTV0aQe9SHdBx7u8+0A5QdqB+gC1Rl1rtLVG&#10;n2YgpTvtlxvUPVEJAlSyBOIpF3OSrh9HP4T7h7a0sCZK0r8eznQk2ru4OVUfYvgcnTGHM4epMvkV&#10;FwOtYbdmsGFDbwzOk9H6XXjdGXYM590dvM9AL2UfVSZvkvpT9mEu6Qw/dIY//gx1R78AnQGeuWH+&#10;2Zjf+RkuVS5Jt9nevjgPpuNZjdTNWCKpk3yGSlQCA5XM9Ol0jCFxbLgN1kKGAcYfNlBlylAcv7Xy&#10;ebGvsQL8lO3eAZ9HwKekce9g3Ao5dsANcmzC+KYOOVS5JH5rvS3x3JoC8ofkUOPC9WR9ehh/lsm/&#10;uDjaARvnwL453k44e3cyNuH1JtSF884B704O3qpM3skg9ad8gpCLyJHP3Xz2TglRDl6zPkCdipyH&#10;z/PK5pxHPd8nq0mAznn24dnhkLeW8aW3CtAraR/uDUg5qM/B3UG4PvvAN8UxjyqXZKsv4Ys8PKuc&#10;xnxfguchlKlbOO8vwbuKg7cql8T7NGQ/462IO45r+mlvGcyjS33CeReAt9fBW5XJO7EI+3BtnIEd&#10;TsMOlFvZVY0riv815DtnP5ZLkv2K9ze9tHkedFYvlM9tv+HZ7doNea60GRHxnYO3KpN3cfuUZn6n&#10;R+NOKNr8Cs+AB3A3tBu0Ba93oo7PhgdAR3QNfUqjb7g+0ZiTdyRKH1UuyV7loUt5eQd1LXQ2UuPC&#10;+XvC+KtySfw9kNOCvBZ0UnKpceH8LfDf4pBflUviXxP2ISXhuZn7VmIxcVET7ZakLTfYLQnzrnLM&#10;q8olzdsAvO4wl4OWlnheSEI7ZQvXVWBO3kUpm6hySXO2MLMwH+5OcD+gxt0BPkvBh+OKy3st0L+F&#10;uQB3CXNwl5ANygI98x+R6R7wuQf3FCTa/9Yi7F8GdR3Nsbj3HBmksSWeHzqCV0fwdcrYEjxcIPU5&#10;3Jfx+dvpKO8EbgdWBrlBKIbudPFyYg38Q8LLthLCXpdC2QZ1xOBk0P/S53CvXfu63eVrFeTncMcj&#10;Tw4H8XO4qTQC/ia+sUc0qjbTdmKf2XNl+dmYRSEctvdjwfKgEzvFO3OW2Q/8ukNiZ2urxCa914vD&#10;3hV2jYzVImLuOtvY9L6o49tmXzr1jhgXd8DOq75E7KmeZ384eb54rPY1O/OHlzBvVdG7//MYf6u4&#10;/aOJYsMxW5Tv/lf06yfeatcL/Z4SPY1UsXnlNFHqswZi1+F/iHfnxArP0TdF/sJTNvii32H79Ve/&#10;EJDLrlb6hEhrtNk+mHpWQA77g5PnJE6f/JvA/DbmFZtGvGonDijln7f1H/asxmUl5kVHSbz1gssP&#10;eeyuJzX/ne8/bb+8w/A3KDPG3rzS7c9fOPA6HHRCyLLCGhnNZH/imM91P5F8iOSrMK96HVmetzVG&#10;YoMyF9Miy7r80CONchDX14iUOCK1zHXYqXtpWQ5H6sNxpUfdFELoL8tODOqdFo7kBz3TFLKdZfIj&#10;fpURQfklopzKMmOH9iTWElck5g78XbCd9iZe2XFBolXzZ+DF1ORnfpDY78S3EjNSvoZ/mqWdnfQl&#10;+6VVyPtc4j3zPxHwT9rXrbbQv2mr1q9h/7R2vZdL3PvbYsSNbi8eOx/9YmzEL/xbx9Zn/o387Lzo&#10;5xAPAv5+inFkWzWHI14G2v1ODJBYIa+HxFMPdBb0M+OOfj/sbSzG3zzdfjamJucH36oqbuxSny1n&#10;vNmML8Y/4w387Skz9rK/DTkpRxoR86XlnDsmkXEKvmkKy3c/i/qfU6EP21O7rrhSLNK2bHfine+X&#10;kraG3oJ8uB7In8h5A+UVaZtGxHM9pu1rX1NiwaVbJXIdQY80IsZLRNxBvwZcj3blpY2xzmuGEPYk&#10;f7tJ75YhrONrJ8vj4u6RiHkl0h7sB/tLhD+uQ+YZ8mMe4TzME0F5bMoHeZAn6gjEoaDc83veLNf7&#10;L+nx9LNo17uByPyhisi+vw38dLO4Z357MaR5efH6q/cyHmTeIF5c+LAsPz9giETI9y/hBydHSv5E&#10;zkt+1q0jZP5KmfcM7WgjTqSezGe0wxd3vCHtU3BpmUTmP9qt8tIVEm/F/6XAMuJHIvMn7Th2XQ7l&#10;vi7/0k6cD+1y3nCk/mwfkttU5suIuS0Yz7J/bk5/aZecc30F43udt7dgvP/j0W7SPkUh18WUGV2k&#10;nmPXdRC0G9YP40nmX9ohrVGy8C9+XNC/XFfE0qMmcb3BXxmC/pzV+FmZp7n+6M9bL0yRyPzNeOw+&#10;5kXpz+/vyJY44ddZ0p/Yb6S9f0l/VfoT8SFxwNq3pN8Kn3gH67QU7LZCYvzllbKeyDhgO/3EcYx/&#10;7hOcj/wZRwqDeUJwfso3v+d0KS/zBuOQclKPMZ8/L/Wi/MF4lvpTT9qB+nNfItJOuQPHCdqNdqId&#10;aTfamXYk0r7hyP2N+xz906z//YJ+YxzTj4gncXXcYOk/7ofMTyoeGN+UuyikXlwPRNqFyPXC/rQL&#10;9aM96CfqT/npP+Vfykk9KAf14PqinIw/xpOKM65Dyuc5mijl4vpsm/t/sHuM6LpigtBnlmcel/s7&#10;+/WZHSv1Yl4lH44nX/LjPOSvkPNTXyLnp51pD/qBdqJ/KGcgXwyX+tD+1I/+YRww/qg//ajsRPk4&#10;b3FIuZ3t2Bdgn2t2OPKcwvykkO0sO5Hj2E77KGQ7y0TaIRxVP4XMM7SnE2lHlv8scjzPV8yjTqR/&#10;Huo8TfpJIdtZ7+zHcUV97gafqwh8bEV+wOKGf4Jt6gMkJXW9YWywQo79swND/5lDYLD6tEhxvFmv&#10;ZCumj/rMSKBZ6XNDZ+cnUNTnUf7A0OdqMqKT/3ufOUnHG8yDHPeZqsxnveE8OAT/1P0QP0uQ7huq&#10;pftGSOoEFL6xWgroDlBN35Oax5ehab6p2tXYbC0/dr62L3altiL2kDY9tlAbHevT741N05vGjtA9&#10;sbP1q+YmPc88E3rWXGhGRAzEMwbnn6ImB6r5vXg92xxvTDNnG8+Za4xJ5iego8Zo80djuPm7Mdh0&#10;uweb1UDV3Q+Yie57zUbubmYzd+cgpQBJrVDfyqwHSgRVl9QUeDuolhnrjgOPOPPm0Hf84yBXFJ7d&#10;KFfjIuSKRF2cGYUxNznodyPOvFjiZ1XY7gWVxJftXuhWJUQ3uStgnjswZ0VQBcj2e9Bm36Gs/pTN&#10;GqGiAnhUMH82dNBVfEan0Psj6CToG5SPgvaCNhplzHdAc0GZ6DsJYx4D3Y25G0MXn1HLLAU6pd9q&#10;7tNvN1foTc15eitzip5ijtD9Zm+9s9kB1ASUpN9r+vQHzNL6ADNfG2we0kabK7VxZrb2nDlWm2b2&#10;0qabTbTZZjSogjYXtNDUJC0xy2jvmFddK66jQpQDxDuAwPN2QFOlJ5+z16JPLsbTnomBZvmv6sP7&#10;uzzMk4f58kxP6H2O07ChB+uA41YXMa426vLRvxB01bRANUFJoAZamdgmkrTYFloFSW2BNqgrqBeo&#10;D6h/kAZpWuwI9M/A2Gzwe0srMNdp+eZ+yHNayzWvaIfMyvo+s4aeYzbXd5hpoLtBPUG9i6F+Jd5L&#10;7TP76bng0Rdrkfp1LEI/hHbEpNgntTch6z7Ifhp6FII0H3QCxYFuB6X42mrdfB2x9geFbKdyRvj9&#10;U9/Y6z9TocqUYUERMsSjrm9sDOSsDHIhT5TXO6Hsj62hp8Qm6S1jm+i3I3f8QR30urF367Vie+px&#10;sb2RT/rpVWIH6RWQWyrEPq5rsRP0MrFPI8dM0QvNTNBs/bT5OvLNu6C1+iHzE9j5c9g5D/QLbHtZ&#10;X2uWK3G9rjVvNnaAqEN2ETrw8zr7wCcXPPOQ205jnnxJK/QCzFtoLoE880CzIdsMyJgJWadA7gkg&#10;5sQR0GUIdOoH3XpD156gDiFqCv1bxibDJs1hm/p6N9jlXuRU2i3c/jsQ00sc93+qTNkTi5Cda2MH&#10;5NsBOXNAJa2zfWg/hL7kVVw+zIOO+ebT0HkE9KRvOkCv5qFcXxfxUeOf3Cs2hV4pMg6uaN1iC7S+&#10;sae1wbG5odgbBh45wXU7oAidbkbdAOw93WLztE6x+VpK7BWtKfjVBV9SLdiuFuLLA1tWgF3LQMZC&#10;rLN8cwj8NwF+nIIYmQGbLLnBvoMxt/NzMapckn0HY37SMJDK32pcuP/Ggf9K6Kb6qXJJNh+HvXZ0&#10;7DpJ44ABWnnD+4ijwdv5eQtVLpl3Afjlh2g0/EEKl3sSePM9YyW3KpfEexL8UxSF8wifazrm2u+Y&#10;S5VLmmt6bI42K0h8PT12vyTFuyVixgVS98CbcNeZhfIp4Hbgv3sP/CCSbXfQ/9I9cJmIc+0iInan&#10;uPh7DDhrPAOSv8cQvAfeNjxbPNK3aZrCHR1myjLx7U9npxGPTzgvEf1slmud7SHxm+OTJKKfzfFP&#10;rH1Xon/xRxKrTP9K4rkvzthbXpou9sdflnhkRVnB8s70cmLj2hfFxqRKElddjhZLj08SPywdLjre&#10;Ox7PxhlCLBwrcoa9IFo1fUysrTxD4nsnZ4pmk4aKJR/OkbhowSuiUc4j4pURCyRmp74ubqsyULxY&#10;b7HE564tEXUe6C8yvlsqEXIKb6te4v6YDaLS/i6iXdYu4fZ2FA0b7RNRf/GL+MOHxdXCZFFx3Nfi&#10;t5RWIsI6Lc5Pu1P8tPWs+OlQE8j3s8RT2QUh/CGuofiiS6E4Ofg20f9shP/Lq7UE9PQfmG5BfsO/&#10;qxa+Z5hUyb+mTDnY9Rb/8tllIW+cPyX/vP3ctTr+mkuO2YXvNAiht9Vhe8zC2/1F4flZDWU9sdL+&#10;vfbpe5r5rxZutu+PaeU/P22NfffBFP8Pce/bO+YI/zcr3rLX9OjkP+xfaCeV7S4R/vPvyX3Znp+T&#10;LvHlFfdJrDL9fokVxz0g0T2gn8SnkwZK/PXnwXL8Y58Olfjwgsck/wFTR0o8PmFUkfjgiNGyXuGx&#10;gWNkmUg5iZSbSD2ItAdx6fGbEH+j/NuGRwvOd9ifAD/81U8//N/lR/z01+S2A9C/r5gxua+fcUK9&#10;GEe3mff4P6zzgmjRryPGZ4tP3kujHiK9VBvOJ8pVr+2/OGideKFqIueVGHFwq9CMOn5i2fNJEjO+&#10;qyvbb/rqVolP7a8nx5955A7KL74s19p/ImuZ+HRXO/h9sdiScRf8Pl80bd8Zfp8tllXs5me8xx/u&#10;JeWZNbeP/+0NGYL2ZXzTvoxX2rfqc90Y//BrF6kv9aN9GYe0RyDOxsr4+rzZE9DHi3U1XsbVHv1J&#10;aa9d554Cv1N2/7MTZXy8+vAkaV+sV2l3IuOB9QoZDywrXFMmU46HXe2EUROhd7Ld4dqTtL/dpeoE&#10;xq/NeRF/aX16P+7Hekyjf5pNyk8998UQllN/j3rEj7QbUeaOv0ikvixTf+Lrx3tK7LghVY4bMa2R&#10;5FP17gTJd23lyvS7/c3xm2gPG/lEUJ5aZz/nurdb9Nstls9+1k4vtUnAv1gv7+H/8V5oz+79Gtbr&#10;Gntj0t+xvvdiPGIB9sD8yCuX0b+N4DpctMAUXJfMS1yvzFu0797JU22uf+Y7+oH5j/HFPMm8g3hM&#10;ZX5y4ptRE2WZccd6hfQzdYWcEt8f+ZxE2Fci8x/4pwZwVBrjxJmPVV6mX5hfFFLvz+ZGMe5t2on2&#10;WTDVx/iwGbf0E+OTfjrwdVuJjE+WaW+if7EtkXmCZcYt/JfWZmz763DDkA6yvTjk+uL44tqLqqdf&#10;OQ+xXZZfykv5KPehi22kHl/XaCnjDvaQGMh3XWyuP+odyJt97Rfr1WLc2Iwb4uze1SUmvBTrh5/s&#10;JR96JNY/Wg1yPms3c0VLDOTjTHtr2wpYP5n2XQPczBP23smaXAc9lkRKzM0pDbkW2rvOXRPMp/QD&#10;kfsA89fvUd/LeHMPyMO+sdmOWfIl9pFdyLcHZfwxTpnHO27Yjvg9hjy9QeJfR6+UcfnU/rcRz/k2&#10;9y3GJ/c1IvZV7Ic3Ce53CmFnsepytljRWQsh45zlnemZctzWtlmSH/dL8iUfFTeULzu1BvOYRK4P&#10;2olyNf6lityPUjuVpz8F44vrhPsZ1wn1Zf6lnt+sSJL7JfdFrj+uE7UvI+8JxnnT9p/aKzpPDSHX&#10;F8vobzMv87xAfKHqmxKxf4eQ/Xiu4LqBfjbXEZHrjP1S8kfJ9cr1yPMF93eeI7ivP7G2vpQH8SVK&#10;vZuK9iFy//5s7nNyf6Z9qQfPA8yf9MfGtRUpp7Qj933qD77Snp83uyS4T/c9XErah/s6y7QPset0&#10;F+LrsowbZVf648iKZyU/Iu2okPmI8yF/Im9Fy/MO7Ys8KeXBPix4bsD+JeXEOpXIvMU8hTwpkXqy&#10;jP0phNSL7Rzfr0ELyQ/nAYn0C+eJ3XyvnJf5kHLQPpQPeUsi5aL8lNOJlF/eC193Q3td4Ya70hJv&#10;jIvo/Se4/ZMu113eykLgvvbGyf6lGs76Z66YQ0xL6DxpUkT0f/FuuEIcPp8Z+cdznCqnYx9K5GYU&#10;/HPerVWJeySyStxo0ORI9exWJQ6/mQc+HNdRDQKqcXgUiqgS9ybGrAZ9HFkh7ijoR9BlkCtKj6sM&#10;8oHqRJWJqw9qEqV4H7EiItZHBXhnF8Gb9zF7rGNRu6wLURssw7XBquZabVUHJbretxqBWrvetlJB&#10;XVxvWD1AD7pmWVNc06wlrsnWZtck67BrjJXvGm6V0R61PNpfrDhQLUkPWk21+6xuWhdrmJZq/V27&#10;0/pAq2N9o/mscno564/v4lyBEEOD9xz7ipCxHuqu+Ibqhb6RDhqL12P1At8c/bTvQ/2474ie67ug&#10;H/ZVM/b7WoPuMnb77gMNBD0OehqUCVoC+gjth0H5xmFfIeiqg8q4D/tImqRc4HHQadAV0C3WVaOx&#10;lW+0t3KNv1ibjUnWPOM1a7yxwbrPOGI1Ms5blYwKcd/rNeO2lng/NCGuiZ4R11zeDxXnlxlonx2X&#10;DOoA6qrPiOsF6qNPiMvSB8Wt13vFHdPtuAijQZxpeOKaGXpcD8z/mHHMyjR2WUuMt62PjL9b3xnT&#10;IO8kq9AYbmnuB60q7i5WnLuNVdddx2oKfVLcpa1O7gJfN+iZDp3TQ/fm++EX/h9mJcXzfozbHSQV&#10;c1swrlNw3LIi/FkDdUt9fvcCX0v3S77b3c/76rqf8lVw/xX+eMi33+jrW2uk+14HZYIeA3UBfas/&#10;5HtS/6vPpz/l26hl+dK1Rb7vXEt9+13LfStd63yZro98A137fc1cx32RrgLfkajS1uKoytbIqDpW&#10;ctSdVuWoLtaPkQ9aGyPHWK9ETrMmR75mPRK52uobuQekZN+D9dL3n6zFz9D/SJCOWemRJ0Dfg34D&#10;lYkbABoWqWOdVwiSujfxQu+KoN2wT1PHnYwq0841gvcFeBla/yl4vc73hLYUei/yldLn+DroL/my&#10;9Od9n4GOgb4F/QS6AIownvFFBskwnvc5qVJY+Y+2LIzJ8l0C32OgXZjjPX2B7yXQWH2Rr4++1GeD&#10;6uvLYf/lvltAl7VVvh9BR7V1vu2gD7QtvjdBs7SPfJO13b7RoAHafl8n7bCvKShOw1rSjvvOuU77&#10;jrvyfTnw0UpXoW+e64pvCugxV2nrPpcL+aYy8k9ly3TdglxE8lmVXAmSIl3KTwnw06VgXisu11a2&#10;IsDPAJmhccrW4T45DZ/wrlXxV2X6ZDudEfxTOTkJ5QLY4Ipvr1bOeg057Qnktm7IcXFae+ucqwdy&#10;46NWJvIk8+nUqO+tXyLPSvoReCryvHUU9Dlor6Sz1seIo+2Rx0CfoW4bYnW15Yp6w6ofNcvqEzXN&#10;eiZqnPVh1KPW91H3wT7tkYvbIA/fZq2FbfJhoypaZaslZOkLGgZ6AjQRdZND96hKp3DdactvYUul&#10;uypT9/FKcaDS/Ra8rmN9i3V1JOo2a09UY2s91tfSqDbWgqhUKyuqvfUkaCTWW39QH1AvSe1RTrWG&#10;ot9Y0FSMmYOxi8HjQ/DaCtoTlQCepHBZlMwtMbcL1BpEOU5ivfwFqOPNrY+A/+7dY3Q0+IP+l+4e&#10;r1y71u7Xa+XkZ1BTYYBmIN49xsMm/Fuzoaa/5qZBoiicXvCQuG15LT/xtddqh5D9q72UKMcR17zw&#10;qHjhuToh7Jg+TEQ8keQPx29qjJT9ojY+IXHO809KPrPqTpKYVPiMxFHHJsv5Nm6fInqfqu5347NE&#10;U03LX7HdItH2QY+/7+gVYtjMqv7+W7aIxKOV/IPK7RVD6rr9j96bK35tZvj97uNiTj8X5Dstlo+P&#10;9JcekS924ndbv6lxThzD77ZuOFwoIj68JkY0i/BXuvydcC3V/T06nRD15hn+OfO+EmOeKeffefAL&#10;8fLj5f0X8DuUmwdX8Fdve0DiwOm7JS7F71Cy/qfGW2S/9q+uEV3/7vb/Db/3Qz7f910mTnyo+W9b&#10;vliMOhbpH4Hf84ksW8a/Cr9nM6vuTf5v8Ts1XV+/LCptmiEoV5sLWWLYou8lXq35jcSVbY5JjB95&#10;VPTA7+ocnnZE4t8WH5KYuvmgxOXn9kmkHdgvtvYeiZ8l58jx+RfeEpfwOzsvP/43MR+/70N/TsXv&#10;6Fyt+aDEw9PSBeVL3dwd9n4N4ztJnHrfXRL7b2krce/5VrI/y+RzMTNNIvuxzHHE5efuFtSTfOfj&#10;d2ruq/OGuITfo8l5c7nIwO/OFLRdLY791EvEfLlJDJzeUUy972PxU+O2GLdPPI7fvaO+i/B7d9Qf&#10;cSToT8SByD1yEny90k6VNuF3GdN/op+l/eBfMfKXi+ICfseN/p2P3yGL2nhJwK827WzUOmjPef4q&#10;5ttt0+9brm6XaD66QeLj+F051h/A7+QRYR+J8IscBz2CfLpLvpDT5nzfTqlm03+YL43ywK9p9CPK&#10;qZSXa4z+JNJvTqT/WA7HS18ckPUKaRf2o3+J9C+R/iXSfsTkUTsl7j2/QeKbvVfR/qlNc5dJebh+&#10;IHfa90vmSjm3VpyJ8so0xgXsk8b1Rj24HgN6jeT6t7net1xNtenPC/idvRaJzVG/2J6/zSuW4/fg&#10;oL9NO08vOGFfwu/BYR2GkH6AvDb9Arls+gty2W0uVBCTtr5jYx7R6MX5Nta3wDq36eeT979oY14B&#10;eWz6n3gAv+tJZFw4kfHCssL2r94py5BXolGru+TXo9NDkn8wHiHPRCnHcvw+E+Wb028K4v+gnWE/&#10;Lyg/cc0LP9pD6k5jfElEPNlcX1i/cn0lFZYpEjdud8l6hcgLsnzy/ooSxyZFI19NgzzVBOehHRVS&#10;DpYVUj6Wd+L3pdh/D36Hm/NzPRETqw0SlEsh9ZRyAtnO9UbkOuO8tAv5mY+2wrqsLdfbpK34zVTY&#10;N+DXWiKw3qvL9cx1xnxBvzFv04+upZAZfmX80P8Txrwq1xX8Cf7b7eis98F/g811Tny2/HrGmc18&#10;TbyYuQPzvWMzfhUynhjXRMY5ketCIftx/RCZB8nHiZyH7QopF/mkui7ZXBfYH2S+YbxRLsYX5WU8&#10;cV3QLtSHeQnxJO068pcxGP8E4qEP9pHJ0i7M07Qb8zbtyTzHOGD+ZPxXe+lNGeeQU8Yb5KT9bO4X&#10;b/a+Iy171y7E08jUCW8HfudbIfcVruG7H/9UIvcb9sO6lMh9CHGYegy/v0zk/kSEnpIv9y3yH/Jw&#10;HuM6jfsZ2iUibrg+GT8SIf8NGBh3h62Q83A9cH7GL+XKv5AkKC/zPPyM9fEo8vYW7G+TaXfqKxpN&#10;XieYX4i0K/dF5p9+6z8UjAvaIxgPYtkb2wT3S/qHSP8Tme+I9CeR+wGReZQIO0tkfmWZ+ZbIfZ44&#10;s/UvEpOMCxKZp1nP/YDzcz8gcj+gXFgffsq53lfKT7nhT3/k3ZtElx/Lcp+QSP+xTP+xXSHtwTL9&#10;R6SdiHf22Sf3e/oxr1JpeY7gPPQb9xf6jXJk4HevKRftTjmRP6UeWF9Sz9vyf2c+Eo9svsnP/aDl&#10;82X9tBfPN7Qjzz206yelKvi5z/M8xPU4+b1of8+v/sE87kc+5b7pp5/qppn+vEoZEpnn5zeN9fMc&#10;RmS8Ryf5cE4aKc9b9O+pc/F+nhMU8jzGssJ9RxJkWWFqDu610U5k3igJnedO7t+BPBdArttGL1q0&#10;h414lcg8xXWNOJd5hucO5gfOg30X+zLz00Sb+Ql532Y8ct8K7nvg8wb83sSmnYiMSyLzgBN5TuG+&#10;R+Q+SPsSuZ+GI/sF80mx2CJxreTnRPJh+c8g/Rzej/M6+TnLlIf6KOR5mWXqQ3tQX9qH+hNpF55v&#10;5m97mfuOzXjh+YfnceZbxgPzusyDsD/PfdzvFXK/oJ94PiTSP8TorIZyn6Df6E8i9w/6U/mbctFP&#10;fwYZz8X1ox7K7wqZx1lfHHI9sL04VOPIj/sKz0kKkT+kncJRtdNeHKeQ507yI3I+Iu3LdpaJbHf2&#10;Z7vqx/Mr160TuX5Z5vplP5aJ7Occx3bVj37jOqF/uN6JfE7juqKf2Y/1qr9qD0fu/8wPRK4/tnM9&#10;E1mv+qt2hfQ/8wP9z/MkkfsJ44PPDewXeG4osNlPjeP+zfOJQo5jvBEZh4oPzynMC+zHeiLjk8j+&#10;PM+QD9YT90uJjMvAeTSAjFvnPM68xHqew4iBc5xb7o+cl+c7ysF6IvsROZ7PLYx7hTznftQnQT7X&#10;MM+xzH48B6v+bFf9mde5jhV+cLqin/nIiVzvqn3P0Bg/17MTuS+zXBSmj7tF1hNxHr+uH/nw+Zvx&#10;rPBK+Tg/47U4ZD+2O5HjR9wU72dcF4VcB+RHZHs4Osdxv2GcOZFxzPKfRef4Yr5rEXon6V95w+tP&#10;9Q1x/ndeBGcqekLWFt9y47RF93X2+yc9nM3Br3E4R/8rr0PDne8bBt7NU+/p3dBFdVX4x1uFAcFu&#10;qA9UKH6l//iF1lAVXgSVmgTpo/+L7xfuToiIqO+4Y1Zl3rNm88Eg+KfuWXElHbE7ob6+O6GOfgB0&#10;RFJ9/SvUfZXQRD8hqbn+XYKiZNR1AHVFe09Qf9AgjBuqr0+Yoy9K2KJPTTirj0yoYvRKaGU0SRhg&#10;NEgYbVgJk43ohJmGK+EN40r11caZ6ntDv9uxpDq+0/9P3suZXf1m95Tqse7x1RPcj1VPdA8E9QCl&#10;ghqjLrb6LW43+lyMj3KfjL9oHIw/aWyPP2isjt9mvB3/hvFa/AugYaDBoL7GK/H3grqBOoFSQK1A&#10;TUG3o/2A/kH8k/rH8XX0vfE1QDH6wfjK+tF4F6gU6NfQfffR+IiIX/A+C+3bWBkXqOwbidd70f/j&#10;+MugUuD5/9Sde5hUxbX2B7n23oMOdxUvPTPdPRA1MoBADJGLTNeWgyiICCGgHlDxBqh4ATkQFQEB&#10;dURBw2BADURkNICKoKME1ABGFBF1iOKNiEziQYwg4iWc91fdNWyamSY5z/f9ceZ5Fm9X1apVq1at&#10;WmvtPRcaiRp7r0hmJ43liS6WjHU6M2T8sY7+SX85GVeqPSB/u3d2/n6vS36eX5R/qt9SOtfXPnK0&#10;nz3RG/2q6K/9D6Mz/Lej8/y10d/7FdGn/eeiK/3y6Ev+gujL/uzoBr80+qY/XTRZNEk0TjRKNFxj&#10;/cVjxNtV89ppflxymktePcn99uTRogvSdK7QUaDPUE/RL0SdRcWiU0UJkSfa4/3z5EqvXnSNF4ku&#10;8ZpHH/COj070otFr9f3LgV47fe+xU/R0r0f0OG9Q9IvI2OjqSFl0ZmRB9LbIouitlsqjYyLPRS+L&#10;rI1eHNkY/WWkMto38tfoOZGq6NmRL6NnRfaIvhPl5KeovhDyRSeI2uefHQnyz4lcnD8gcmP+xZEp&#10;+WMiM/NvityXf6toauTB/JmiWZF5+Q+KHg7RY/oMPS56SvS0+FZpzmpLM4XQFNGv1e/Oc7DO88Ej&#10;+MQArdVXa0KBpQcjZ6vPySiSjKfTMsY4hxA6n+B3wE7Qunn5m7TX97X/L2SLfbJJI+/taFtvrb6f&#10;+1z0eq9c9i6LrvBKo9u86dGd3uToflE9nX8LUb58oNjS2Ghnf2z0F9V3cmw09beR8Mk2Ivfl1q+r&#10;jrHRczX3AtHg6nmTovq7Yvq5ZOaNEbkvNw+9J4l/suZBZVpzWTThr4/m+ZXS7UvpmZO/xjsh/wH5&#10;+rVe3/ykd1X+Sd4U3aFHtdcndQav6Iy25N8W+Xv+ZZEfdK5NC06rtlsvxZKqRtnX713wYaPzCyot&#10;XSgcIrpcfdeIriv4a6ObRRNEtxdUNZomur/gu0YPFdSPPFTQJE0thSm6v+CECOTO7Watf1P63Ba4&#10;zQvd/nWsOdcUPB4ZUvBO5PyCRl63gjO8jgVXeG0K5nqFBUtEa7wTCyq9Ywt2ek0L6vlNC1r7uQUJ&#10;UWdRT9EFomGi0aLxol+LZojmiB4VPSl6WvSS5r4s2uAfW7DFP7HgL35hwd/9nxbs9ruJnL7Ya3f6&#10;vGrLD701DzpfdKFoiOiSgs/8yws+8q+T7AmK5bdrrbu15v1a+w/S5VXp9knBCP/bgsA/ujCh+F9P&#10;uWCnlyzc7F1UuMIbWTjfu6XwDu9e5Y4HCn8lGujNVU6ZW5j0FhTq7zAq7zgdVyinud9R6VODTZU6&#10;clYUxpR/UrRGCK2z1FYYJnLd6Yf9HklFNCdntc7Nrena2fx/WfQVxadNoverz79Mcnakz9/+kZq0&#10;vu78f6b29OhR3ljd0ZG6o4N0R010rtdD8bFrdJ1os6hStC1N2xUftytO7hTtqaZOuiuHkv6uUzRF&#10;7YSHUz3F9VS/40vhfq0D7RJtlx7bpE+laJ3XP7rQGxq9wxsV/U9vnOL09OhJiiU/KDZD+7Tvr0Q7&#10;RB9HymWDZaLnZI8KxXD3vVT38whdZZe5obrEtbPZt6vs4sidC/Pmp3Nlm7RtAWdf4pKbA2bqYaI5&#10;OdeH9HBt9Ogucl9Ono4yxyhXHUpXqB2mg38H3MnLXHdyNCdnYmhd1862/0myvSO3fzcvU/50yQ/v&#10;y7WRX1tdUqp9lWofpTrf6cLpak+XP2bKLpVs/ra508G1s+k+Wz9DlKKB1fd4tuT0O8LZlaomKNVc&#10;dMrUw813erh2tj0u0B1bFE2KzpTvdpdOSVG/w2Qvkm5nhvbo2tlkI7NcP2NVrru8SDXMIn2mL1Pv&#10;csluG5Lt2tlkPxdVLFNNVKF8vizaWGscJ4pV29LJyFxrvdYK/21M1862VoXucYXuNGutVWxar8/r&#10;db+dnZFxpBr3bdUflYoFlYoBGy19LBmH/+3MCsmqLc7W5qfro6sk62nR46oBn5KeT4sO1ltOZqYt&#10;PtRa4b9D69rZbFEVfU011Cui1aoxV0c+VPtDxbRM2RcpJ4X/Bp9rI7uNyH25OEJc6le4x0uRYrfa&#10;eSI3L1P+ZMlfGPIZ186m++TCJV6YJqo9sXBp1p8RTPEvPMxnF2r9cDxx7WzrL9EzYJgWqg25vToZ&#10;mXtdqrXC8cW1s621VM+dS1U7LBGBKfrP6rWcjMy11mitI/39/DWqPdboeTfb+owfTgdrFreOWz/z&#10;Z4oO1NH/paDz73ZUTs7LwmYi6hh1/6/+rt1DsZycmaL/Sz9TdKDb0b0iOS3tzxSt17lUiPiZon11&#10;ZQS+Xi0K+tetSjrMeydh2+Cf/W+TYMPSA8mTP4sHBdPrmmHxgmDCpqPNPReeHOytPNG8eOcJwczH&#10;2pkPFh4fbCjqYr549rigfnk347/bKujZzphTvmkRTHymr/l5gxbBC10Gmt4tmwctJl1qxiebBPdM&#10;1d//ufyYoNni28z6ObnBeafdZXau8IKZy0pNq88bBu+1nGsGFtULmpc9YmZfkaN1lprfn7fffF71&#10;ginZ/aXp12SDfi5/pym/aIvp/tXHpsWkT8xL1201Y/T/OP+47B2Lv2q6yUxatMvM7f+6KT9nj9k6&#10;a73Rvsz+5X8y3z71o+ny9VozY2VOsOKGF8zc3xwVNN/yrFk8vl5wQfPlpvjq+sGsAU+Z7n0aBsvG&#10;llt864EnLOa9s8jieS0eMyuHNAjuuXC+nbdxdpnFL579TY3ov/ug7T/lm9lG9gxA1u3d8gHTbHGd&#10;4KpOsyzeNbDU6gXK/mbxTfdYfXeumG71L9o3xTw88h8m2epOu8/LO99hYpdsN3dedJvZ+t1Wi3fP&#10;3mQRO9nxUS9bxH7Mez65wuJ/6XtMyDv/5MWG9ao23mrxz/4tFjkn9Brz6jU6vwdM/7pXWuQcae+r&#10;GKrzftBw3uz78yr9HoXsMOqTU+Un803zsnwz6oxHTNmspgZ7yZ7m9L2/M/dM3Z28vuNS4RiL827q&#10;n8TeDiXftkHsD+5+5nHLj/0blk5KImfCpnuSyF01YE6S9fZWPpx88saHTfuhC5MpfV5IYudL/vFa&#10;kn3IPknsid9jT/wbe6AX9ls1oKWZdvqtknOiabD0BtmlrZnc7hqz5LKOps6yEQb/nlQ8VPJ6m1vb&#10;9zUde1xmbu7QTed2m1k29lSD/+oemHrPz8efDfaVnyaxu/w0Wb98ten6j7eSMZ2H/C/Zs90602HP&#10;00nOSftJSk/dm9kWdS4Wz/lyosWS3aMtX/evLrHY5eue6fkdkh3Oe1XzYxZ175LN716jc21g1wO/&#10;ee1F7k2JQ/SRHiWg1i+pbPS8xQ1FK1m/BP/QeiXzJi+3yP3rsKdDCfuRnF4X5yyhvxd+QyjhnoLc&#10;WxA7gDofi9d+OdPisKNnWOS+M969T+p3/IqvTv3OH3akX+drEX+kjT+yXvk5Yy3il7TxS8bxyzBy&#10;LrTx0zDir7Qdbv1usG07JE4x7jA26my7DnGOfeMf2AW/wW74E3Yd9Ul5EjtrP/LLWBI/5nzEn+z6&#10;j35J+XsJOO+mzSWcH8i5yq9KOGftpxfnDuIHYZT/2zZ+Qr/iVQ242/Yjj/FM1Dzbn4m6N4f145fw&#10;ZeLz179m5TrEj1lHcVf8u3uF8WD/GO37LdlhjsUllz1j+dk/94J+2c+ul4nrRu+z8s/58p/VCP/l&#10;nety36tRdtf9fEZ2PBThY52akPOgH0S+7n8S5LzS61rU+Vcj47TDqH0mkdN+aJzzJ44orngWF990&#10;tMWrOjU9DFmHfuJaGGV3xSfmTbXy8CvWI36hl/TF35LDjvZtPHmv5fHkvSTxFpQ+Nr4Qp7A7cRmU&#10;PxrODb8HuS/p87XI/cJvuHdgwfQ7LHI/8TvuLch9Brnf4BM3PGBx/RkPHYLEAeQ4ZJx1Her8bBtE&#10;P+RkIvspmzXLxk/iB/tHH+xNnMDO6I392A9xl/3p/pFHbDzm/ipuGeqTFTf83Oal/cuTNr4Tv8lL&#10;L103mHxs4zt5Qffb5gvdT/GX2/wgPZPr58y0+Yd8w/1I5bExJeQj/J38BFIncB8ckr/E34v8Rmyh&#10;vgBlP4vUHbT3Pv2cxXfuX2VR9rOoc7JI/YKcW9u/YdeXvazfn7j5betfIP4IEn8Yx79A8iVIvgTJ&#10;kyD7Qx71ns7H2oX6CP859u1XbJ5jfeLhRc3WIE/5brUh7s654EVrfzDtL/itQX/OC+Rc2Rd+wD7J&#10;i+xb+dlgB/IIdQB5BiT/YCfyJHYjP4ITn3nDYE/dZ4OdXzuu0uLO99+3SP1Hf8cen1m89K9/s0j9&#10;l6obdtv5tJFHnch6IHqA6AeiL/PRX/6AH5uzCz63+6XOwg4gdqLewn7ohd3J4/JbQ/69pMlHhrxa&#10;Z9lfDflzRN4uUzjhMfyY+GXrWvIgdS5+3PC9RgH+Sz2M/amP8VvqZfKP/DxQnLF1NPUJ9TX+S71N&#10;/UL9jR9Tj5OfqM+JF0/eeKLq7k+SD192UkC+mlgSDYgnDkedkR+oHklS3x8JmQcfeF6LQovd6scC&#10;7Z+8Z+XXhNwrniPCGH7eQD/aoHseIX5Qb4RR/mrbDjPHXduNg8Qd/AykXpHfJ3uc9XsbL0HqMvwR&#10;5HzIS9QzxF38ljhDHJK9DXFQ9rT+vvuZNtb/r+/YzsYf4gt1hPK+vTfPX9/b1sM/LrtQ59/O1o3U&#10;wy+PGWnjDnUlcbyO6kqeq1QX2H7qS+I686g/iVPEdeTiF6xD/bn36c66F30PQ+pQ7qnOVc89Y21c&#10;5H6SV9Cf+Mm9ZJ879pXZfXMvibfsG/tgB+yFXUDsRL7AfpwHdlU9Y+NsGNELvck7DtGffuxBXCb+&#10;YifqZvyd/VCvgYpvNl6D2JV7AVIHsi/yE/GdOEO8Jw+xL86J80J/9sV5sx/iCvoTV9gXdS39qhfs&#10;vkH4U3Xul0nuKfkVP0Ie+yWvYw/WwV6sy/3FvqyPH3CPHaIn+oHUtehPvgLRn3zEfji/VN79uT0n&#10;t3/sQnzlvLEL9uI8sR/2wp7EY2d38hXxwCHPLdSp60bfbP0JxL/oB+FjHP9jHv7o/BLEH4kzIP4X&#10;RuoM/NT5M35J/uS5j/PGP0Hyrjt/14aPccePHOIb8pEDIhd9WAf90MPti+cy4plD9kPeYpx4BxIH&#10;6ScOsm/6HT/5nHGHPO/BB8LHc7JD5PJcyHogcQs++pkPn5PDPOJhNiQ+Ige+mpC4S39tGJY/v9/7&#10;Nu84nFS8zbbJN+RF8IUu7+Lf1e9HeE+S/9anNk/BT5v58Dk5H973niGfgg1++5HO7x2b58hr5FXq&#10;BfIg71XIi+Q98qTul82b1CfkT/IiSP1AvqV+4H0FdYPsZ/Mn6OYhD37WQZ5bFz3IsyD5nbyKXuC+&#10;im1Wb/R1+rMu+oUReeiBfPQI68f6jPN+iHnsD/mshx2xE+9RsKPsbz4t3WHzOnmcvN6pYYOAeApy&#10;/xUnAu4776+47+Rz7vu+P0VsflceCYjH5HfqVcUTm+/J88TFuwbm2fdlDsn7xE3yPvfpl4lmti4A&#10;uW/kf+4N+Z97Sv7nPpP/yR8g9xykTnAIH/0/vHqs5QOZhxyw9Y6Weu+Wb+sM5PPeLhO5t+iRiejl&#10;9ENv2g7ZD3mB/YHs2yH7pO2QvEbbIfbBXuDKKY1tP0gbe7r+TCROMp6J5B/6Hbq6K4yVi/yA+Mu5&#10;EY85R86Nc3VIP23yVRg5Z9og/kC8xz8c4he0QfwHfwHJ02HEn5Kt9LsEyicOqRdpg65+xA9pp/N7&#10;QP1NG7zRHGXfq4LUMSD5/86L6lSjq0d5Pput963pfGpoKw+6/Gpx5DE/2jw47fTvD0M9V+j92fe2&#10;zgfJx7y3Bal7qSd23LvX5tMw0t9g6deGOiOM5N/4pq/sc4LyMs8r5OfDkHxNP8j9dEg+n9zuC1t/&#10;P3b+33heIt/b959hpD6g7ZD7TRvk3rs278to8x4N5DmF+j4TGacfJO4y7pB4wvMBqHhv+0HavMcj&#10;fvPcQ/ypDXnOYBwk/jkkTtHOxNFvv277a0Oer5gHEl8dEv9og8RFkPhM/iBekz/CSNwkjrrnIofE&#10;a/IF8ZW4SzwHie/kDfKLi9vhcceXDV1ec8i5oCfnx35B7Eg/dgKxD+fDeBjZt5ODvzDPIX7E+dSE&#10;Yb7a+PFPzhl/xh9A/Ip+/Aq/pd/Jd+MOuRfw14T4LXwO4QvPo595DqmDaYPcQ+5FTUhdDB/jjt/J&#10;gZ9xh9xv2tx77h1xgvtKm/vIOP2O3407JM7AD1K/g9x/h/DRH+YPjxO3iB9hJK7QBpHDuJNHHCQu&#10;OSQe0oafet/Nc+M1Ic9Nep4KHBL/4HNIv5sHH88PtSHx+l8Zd3zkA/hB4jVIHAeJ2/A5hI98Q/wP&#10;I88v5CeHEzbdY8cd0u/44aM/jOQX8hx5xyHjtEHGHT95lPz27yJ5mPxIviZfguRR+mkjj3EnlzqB&#10;vOuQOoI2SJ52yDjtMDo+8jp8YaRuoQ2S/xnPRMapc3hec0j9Q10BUm+A1COMO6Q/zE+/46Oeoq4B&#10;qYcyET7GHT/1G3WXQ+pEVy/y/MX3Y6kn3Th1H+NhpK6jLnTo6kz46KftkHqS5zbqS57bQFePgvDR&#10;7/jduMONs1vb91q8r6LudEg/bfh4DnT8vMfi+csh77d4jmMez3cg71Xoz0TGHT/zmefkZCLf5+Z5&#10;z/Xzngx+h7w/Qx58rOPQjYPKW8kw8hzJPJ4rHfI+LcxHm/055D0berh29S87/Du/qXEIb/qXJRy4&#10;X544hOf/XSO9TLXAg227cPqfw5SALTVWPfPf+nBwGQT9i1Mz/qOUI85K8fMrKaxw8PdQwhPTa2eq&#10;UP3bKyneWrhCgqp/MSbUV/3RDTrUQOojclEuNFA9iQ+hHWewZCocnnZwzJ2b5IQ7bePQrvBi6eFw&#10;V0q8E1KNsFi21Hi6Wd2wH1KKhwzqdnIoSo7r0DT3sWZ0wmoePWR2nerfSPoXmLVwSnRtC6Q0S4tM&#10;MVn3+v/7dxBHFuXk1NfPww3W96H0Y07VX+7n6/RjVDkji+p7w0X83Nax/CBV+svxdFN7eFGeeFp4&#10;Q4tae6boVK9zUU8vUTTMa110pdeiaKznFU3yDiSme98lZnt7Eou87YkKrzJR6a1P7PJeTNTzyxNR&#10;f06ik//rxHD/qsRkv29iid8l8bqfn/ja9xPNc3NEu+PH534WPyV3a7xT7pZ4MndDvH/u0/GhuY/G&#10;R+Y+GL82d2b8ltwpottEN4mujt+Qe4nGBojOC9E5+twr/p+ioblnxS/K/Zmog2R1iPfJ/ankFkp+&#10;q3g8t2m8eW5ufL/fML5NtEa0xM+NzxVN9pvGbxAN9VvF+1T/zH+HuP4eo2yZ7efbOsTXeR3iFd7P&#10;4iu8s+LLRItEC6p/vu4cyZh0BBnnxUd5A+KDvEvixrssXuxdHY96Y+Ke/XnENu5whO58+LGv++LL&#10;IvfFF0VmitCvtIZzHKr+mfFy8ZRHpohu1Zyb4s9FxsTXRq6Or49cEt8Y+WX87ch58e2RXvFdkZ/F&#10;v4v8NF7fK4y38JpKh4bxzt4PsZ7eV7H+3o7YcO/92Fjvzdhkb1VsifdYrNKbGqvnXxMr9gfGhvod&#10;Y5P902P3+rHYXP+42EK/cWyJf1Rsqb+vcKn/hehz0SeFS/wPRG8VLvT/XLjAf1X0x8LZ/vOF94qm&#10;+89amuz/oXCy/0ThRNE4/3eFN/jzC0eKhvu/KRzqP1DY37+nsI8/rbCTKCqqJzrgTSvcL9oj2iXa&#10;KdouqhRtFm0UrfPuKVwrqhCtUHtZmpYIF6VpgRAqS9NsITROc4bpdy86e/MLW3hPFH4XebawMvJ8&#10;YUXk1cJFkbcKSyPvFt4pmhT5QOR+jvNz/ZzelZGU/3BG7sud4zHq+KJwWGSf6KhYihoJG4uaVdMI&#10;fb4yRKP1OUVunWa66GPT63R3iwjdOhrKcXOO01xHJ0kuFBO1jY2IZIsZjLcVH/uozSfbSnYsNlY0&#10;/giyJkU6ii+brDMlyxF6nSpyX25f9dTRTTqVWBob6Z2WWZutGT9fujnqHZukOY7u1Oc7JWu6qDTS&#10;LVYmesRSidDZukS2fiRt69rsUKK5vWNztM70rHYYqPEhomx2uFTjKSqt1uFS6VCe1mGPM4rQ2QVd&#10;L42Va94yya+QHpXa0y7txfPOjCW802NdvbaxQaLhns5LNElU6p0UWyBa5h0XqxCt85rFNou2iXZ6&#10;jWN7RAdE9XS3jxEdn6ao3ywGHe+fZKmFsIXiwDHV1DbmKT7s97pJTm/FjYGSLd28a7TeBK07NTbO&#10;mxW70vutdHpK8WZVrNh7LdZa8aa+93fpXSdeGWmqeNVG8cudw9WKq6PTNuhTgw34GeEx8dGKd1cq&#10;7l0ZuS0+wtKU+DDFw0GRB0XzRI+KHhc9KXKyn5bsQWnZK2uQrRSbs0H8WyXrb1pjb3x85Pv4dFGZ&#10;aJHa5aLnRGtFG0WV4svzPor39LbEx3pvxCd7G+KzvZeVK15S3lipHLIyvs17Or7TezK+X3SM/3g8&#10;6j8aL/bnxXv4D8b7+/fFR4rG+TPj9/pT4gtFFf5t8XX+rfH3RJ+Kvhb9U3RM7mDpV5tv3qqce2s8&#10;qpx6fC5+t0nkvpz/nKaOKcqV94keFD0qelxyn4xHlJ/r5a5UDn1ZtEV59G/S4XvlUT8x2z8hMdE/&#10;Tfk+SHT1RyRaKPfv8uYk1nnLEwtUF4xVfXCl6oRhXlXiXNUMPVU/FKuOiKqeaK26ooXqC887tehA&#10;pLjou0jXol2WehZVRcxhtEt9uyLnivoX7YkMEj+Ubd8pnvqqZ1J1T232YZzaaLj0QJ6uWvWXsw81&#10;FOPUUe7n1t3vbxGLh/rZ669mypfNYoPs/8tVmx6Mp/iGVtcjTnZNaw464pqDdC/72zVHVO/oYMxo&#10;qr6TYn10Z43fVnR6rIeoq+5tJ79E93ug7vDligHXKR7crvt7t+7vb2Nl3mLVA8/ERnmvxIapNjDe&#10;x7q77h7tkC0SR6h93o+d6r2jOW8qJr2iOmOVYtJixSQn47eSMTktA391X+4syKEPxaZ7jqbGFnk3&#10;x9Yqtmzzhkjf3opDHWMJ7aVY++qk/XWVHXqIjOqUg7UetsWGmbZdrf5Sre/0cW10qS3urJZNXlFM&#10;hVZZ+5QqrpWpZlogmy0RVSjeVciG2HFj9V6naq3NR7DXBMXQaxSDh+hMSrSfjjrTtrGR1T5ykmSM&#10;0z7Qb5ozltDZq7U+x2I3aM4o2WSU5o/0z4wNFw2VvD7++bLPENnrGsXwm7XO7bFdOu9ditE7Rdul&#10;b6Vos/TfKJuv017W2v08Fluhc1uifS6SPyzQvmd7qxXbM+35d+nXM2RP186m71exzt438pFv5Ctf&#10;if6u9g7liY+tvxnliXNF/dM0SP6ELw5XDhmlMxgrGpc+j3HqG2v731G+ed/WtMMkZ5DknSu5PQ/T&#10;9wfp64X0dW307ViDfRuo76tYnmS1EEWlb2vp3UJ1tHeY7DrKM9GQbNdGdvcaZCsl5TSMt1Zd3sLL&#10;tZSnOt0T1VdfnldHfXVUt2faPFfr7NJk58OuzTptaliH54tcPQ+kaE91XmyalpNtXlPNS1FV1vjZ&#10;NF4lvqqstU+KJ6VH5p6aJHJytsnP3Z5cG93G1LCnFuprmdimHPWeaLOeQ3kWfd0vSqzzWwqbqK+J&#10;xhskPhXt8nMS+5XX/unvVb7brbz3N+W/j5QHt4q2iN5Q/tygZ8psOeclPXe+LGIeenWvQS/OdLfG&#10;v5d81mxgiWfkXaKd0ulTq1fm/rfoLOqpyHH7d23WqS0ubdEab2itDSL28JHan2l/e+O7tO57ssMa&#10;2WSp3165PFAud7Ifka33pOPStBr2QEx5RLl+UWK7V653AMsTm73nlPdfTKxV3l/mva38X5ko9T7U&#10;+wJoe2KyaoBx3peqCb5MjFIdMFx1QH/VAT1VB3QVdRYVW2qhz3nqy9OYJ6pfZKrj5R7pNTytV/ca&#10;9MK2eyQ7RVdqLUej7LpVWhviDHXNq79crCTPb09Mks6Tsv6OW6XGK7WnFE0XQqVW7qnVUg/G4Hrq&#10;e1vjG8W3UbhelM0/4EnRbPE6KtNniNpqQda1GF+bWKLzWKFzWWbXalODXtz75RpfLr7lep+TzbcZ&#10;X67zhbLpXp7YKL+ANlt6RP7xSGJbmrZ7ZYmdWe3P+BwRa9Sm8xxbZ+4R356sOpcm9otnvzdD76eQ&#10;V1v8npHw/BmJY/w7LVHHHi+KZv2/VseLZ7x4sunJ+I2JhD9alM3nGB+dOCWrrNGJYvF00ru1TlZW&#10;bbYZkejhD1M9DqFbbbFhmPgGJ0ya+vgXJPrrnd2gEA3V56GKC9DwrPqfrfFfJEZltXGXxA16HwiN&#10;S9NE4cSscttrvIveJWY7u/aJ6Ypf9+o5xNF0fZ5eHcuKFDPuTddHtdmsSHPzFQPzE3MPmTf3CPPy&#10;EwuUWxYqji7Mug/GIfbRXeS+XNwhbrXU+1KoiaWlQkcr9DlFLj6T+1akdRvhhAmdvKb63CRRoXkV&#10;yinQGksNhDnKfd/HN6fpPeU7numgnaJd/kd6rvxIz3pblQu3KFdk5qGPlIe+1tpOF9dmb7XZNyUT&#10;uV9X29fNy5TPea0LyXftbLZrr311kY26yMbtZb/2st1paqeowub8zHV+oXUWhtZxbdapLU6crfM+&#10;SAvl82nSnEai1qI80dmSvSAk27Wzye4r37tAfniBfL6vfD7QZ9bK1PsCyZ4Yku3ayG4jcl/OF4jx&#10;g7lnaeqkdp7tO/jcUNu8C3RX0QfK1GOw9OC5oyZ53SXffTk98PHBuv/QMMWKgzRSfaNs/2Ctl7nO&#10;MK0zMrSOa2ez5YjESMXK4Yq9g4RD9W5iuNYbeZjsGyWbZ0C3B9fOJnu8ZI5XrByf6GPpRn1mnUy9&#10;x0t2n5Bs184m+9eKxynqIewh+caukSl7hmR3Csl2bWS3cYYXOtvjA3fa7810tXLdft28f0d+bXdj&#10;hvJTqaVTlEuhYlGnw+xSKt0TId1dO5tdSpUfoTlpdO1MvedkyHbtbLLLJLNMebpM76/KlNPnWEoc&#10;pvciyfZCert2NtmL7PfF+N7YAdVCUD1/kWqNTL3LJftA6LnQtbPJLldds1z1D1Ruab/wwGHPgi9K&#10;tv5ymP3+YG216Yuqz8KUqZ+T0Ul+lCdy7Wz6rbXfG9ysWnWjatHNkl9p18iU/bb0Wxvau2tnk12p&#10;GrTSfv+xQs8ajtYetvdKyV4Rku3a2WWvUP0PLdMajlYcJnu7ZC8KyXbtbLKrVJdXqYavUk2/3VKZ&#10;cNFhsqske3ZItmtnk/2lnhm+1POFoyq1WSfT3vX1MntUSLZrI7uNyH2FY8cB+8w2Vt/7HVf9LObm&#10;Zcr3MuS7djb5nr7HnGdpeLV8Ny9Tfp7k8wzYSYrmQel2Ntu0sN/HHqTnS545+2utQaLhh9mmtWT1&#10;D8l27Wyyo0Xn6j22sRQVtlabdTL1LpbsFiHZro3s7iL35exOvjxV78kTel+eKEroPbmjqD639oot&#10;tah1HZ432jihQieXXFCsd++d9f1+MFPPntKzdUhP10bP2uR1lY6dpR/kzsXNq0n+AW0uzEc7m/ye&#10;eu/eVd8rgNhXTOS+3L54djd6R99TlLmmSds+m02MbHGubAK6+V0ls5HI/X9XXbTIbLVvFq4XNhPl&#10;iv63f5smr63e6Yj+L/1tmn92a62/TbOpZ6PuOXW7yyE6ivjbNDfVkyHSX3cuMwEfHY5s0z2YN2dM&#10;r/+Y3yXYO6ZjyWkti4OCYXNKbr3k1GDDHZtL/rusjcZ3lwx7L6b+lsk3m+bDl+zR90SN908uv+u4&#10;oMGCSckPPm0WvPfpw8mfnHZM8MTeF5K33OwFnzepSj66qV7QtJVvOv9YJ9jRtq3FsqfaWTy/QxeL&#10;F48/2wzZdVQwak1fM/GjusHERr80zOtw96XmT2v0f91uucY0/l3DYN+gsaZ4dqOgX+tbzLyRflC+&#10;7VazenBuNUoP23bYbtlttg3CP+OGO82AKZFg5YCpVl7TVjPsOtduvceuP1f/F/bu43OCvRMeMP2u&#10;+8Gc1+0h03HnHrO4zjzT6uL/NvVemW96rPzcDJvymImd/rHZ0XaxabCo0nT/otwUH9hsLh7/srlo&#10;9BJzyajtZm35LUb7N9PmXml6bvnCrH55oJEdjexu9g3aYyr+0tH0a/2t+bpugSnf9r1Z9VVT02DB&#10;AdY37ZbVCfpO+0ty2Ky6QcVfnknOuKF+0Ph3U5MrBzQMig/0T05IeGo3TL67s3GwsPCrXnVfO0Z4&#10;Xa+5z+cdETn74iVNrA8Mm9nM8utcwRLQrJhTsrJvK4s7Tj/uEJwQPR59SkDt16LWL2nWpLXmH8TF&#10;dU6w+nX/xwma3zIJ3r4+blH7Pgzh/+aLs5NhZJ/ndTs22Dq8Ism+tg7vathv32m/PAQ/6DPMdP82&#10;NwAXN8xlHwb7TPzoDvPZGZFge++7zXkljYJ7H3rI5I9oEHxd91GDPTmnPbfXC+b3e9Lijg5/sHha&#10;y2UWb/x2uUXt13AOdV9cYeb+MSdodtOf7Xlx/rEzv7H+wfni95x37NUWwfPtPjcnDj0hwA9a7S2Q&#10;H39iOk78SVD52jbD/VpS9b7hvp1fVGl6de7G/zhuznqzJPhmxBbT+Yo+wbxHN5kBuy/QfXjDaL9B&#10;j49fNyZ6qcV3/zoiaH7gNfzKYquLrw0+P3GD0b6DVV3XSZ+xFuV/wcwhr8qPJ1is6DXJ4sLJt1kc&#10;suv2AH99dNNki1XLp1iUnwXtf7PGrG18l8Vbbp5u8aFn7rHjFQvvtdj3pFKLH89J4XXH3Gfl1p2W&#10;wtk5s6weReNSuOqrQ/GDT++346OGPGDlOMzZ8oBdD3zv3RcNqHhi8b+aP1+N8K/X/02C3FEbnzKs&#10;28xfYtBvxhX6vaeu9wTc09WDZ1pkH8ULH9G9n2qx84+3WXzogokWsRPjOx4eZ/nnv3CzlSO/ClYF&#10;vzc/eXCwxXmbL1QcW2yqTuhnccigc+26ix8NAuKA/NjijON6WIwmz7L6PXv9zy1y7mVPLTUf//kM&#10;izd+2z44v8NKQ1xlv8RN7E885PzWln9rON9pc6sM5/5Bnw8N/jD7qg8sEn9or375XYO/3PLJFovE&#10;I/zo0TPftDhk0Ebbj//C5/D1+zfY+bRZh3msi1z0YD30Wv71doP90QN9h/X40mB/9GPfxE3sRNzG&#10;7sRZ5QOzvXfjYEJ0rpmd0zRYVzbLKB4E3b+dab67urWNw+yb+Kz4YOM690T5yOzocLqN/4oXuh8D&#10;DfZb1dUY8hV5g/tCPml2039I/vHmT6ecL/lNTeOj+wfXbj1a++gv+Q1ljwGB7q/h3BRfk9ufuYh8&#10;lmywaJDNT6DuZ5LzndjoL0num/Je8rpxQ7hfFnVPkrOv+pXNa+DeMc/YtvadXDVkKOdsUX5nkTxI&#10;v/KMReUxy0/eRD75Fb3It9xz6dMLfcnD+BXIfojVE8/pa5G4QJu8TT7Gj8I4qvRnNl87nHXbmbZ9&#10;JMSu5HkQefCH5WauU1u76KnOdl7dFzvViPg7ckHWcwg/beaDyHfo9NA5JrknDumnDT5U1aFaLuP4&#10;C0i/4+d88T+HnLPyLevYusUh552zpbk9d+I45w5yvtQ5nCt1j87P1kGc75k7CrX+mOSGJ4okr3+S&#10;ukn1THJtz5/aOol4P+OKuNWH+on9ohfnBP444BcWyQO0QfiU76wc7IT/cB9Yj3oMPVQ3WD/kHqE/&#10;erv9uX07RF6/hu2tHl68nUX0o582fOgJwufmoTd8DvHf+f1Os3q5fXJf2W/e3W3tfmnDz7ib58bD&#10;yD6wl0Psx7hD+h0/fM6+IPZeuCph607qUupP7IGdOA/4iSdunhvPhsQhN4585Lk2duccwpg6x6np&#10;8zwUmcd4GPFv10ZOtvnhdcLrqk61eoD4OZi6F1PT/j417f8H9d09ubfVG4SfeBlG4gpt8lgm4uf0&#10;g/DhdyBxziHyuB8gcRHkfhGfibf4M3GZe/3epydS9+IXtg7iOQB/Ip7jN/VXdjOca/MDvW3dxPMA&#10;50L8n9buZPtcQF3Fc8G7448P7j7vMnPvQ8fa5wPuKc8JDrkPtB3yfELbIfef5wzqNuSTp1iP5wnW&#10;B8k3oPzQjqMffOjboKv+f9wxHe189tH3pDy7L+IM+Qg9yEPEDd0nQ9xQvW/jhuJWEr/lvqb8enPy&#10;otGn2LjDPef5ifiFXfEb7E18xv6p+DAnSZ3BeZEPQOqPML5+/zm27TDTD0Z0O8mO14boizyHYT70&#10;IG44RD/uO+efurcv23uIH5TnR22e5dzY/9W/b1WN+Af1QBixG22HnB/zaPM8CT/IuRP3kEucZh3s&#10;Rr2N3fAj9MOv8N9UvJtj4yj7Qn+Q++P2Ubww31CvOcRfaYPYHaT+YNwh/Y6feoT8WRNyfvQT12tC&#10;5nX/4lSTqhtTCB9t8A9eT4tvf9/T8jmk383DD/EXh/Rz75hPvgFZh3GH9Dt+/Jp85BD/Zv+Ms0+Q&#10;fdNPGz7GHT/I/c5E+IljIHGPcdphZB73jPzj8Im9P7dtkHMCuRfcQxA++h0//ezLIfzYPYzsj3HO&#10;AWTc8WcicpEHYicQ+4LYFX6HjLv5xA3usUP4aYP4HUi+Zdwh/Y6f+IM9MpFx7MZ89KCNPeGj3/ET&#10;x7iPDumnDT/x1q3DOPcCpN/xg9g1E5FDP4j9GXcY5q98baiN4w6Vhw1xAX7uI4g+xF3iHnzUD46f&#10;uIw9HMJHG8ReTi/arAsffuP4yQ/sxyFy2SfjDpFHP+cCn0PmkVeoIxzCR7wGqStA4gvzQPjod/wg&#10;+8pE+OkH2T/o1nNIv5unOsTmPYefN7nSEOcYpz4B0ZO8RtyDj37HTz92d8h87Mw8zsGtQz9t+Bh3&#10;/MhhX2Fkv4yTtzIRvnR9Zu0Snkf+pg3yHs8heYU2cZxx8k0YGXfzeO/HPh0yL11/2/OBD33pB+Hj&#10;3By/6i9D/nHI+0PyCOPUE04P+qmr4aPf8YPpOtEifLSZj93dOvSjJ/zpOtLy8ZzLfhwyjh1AztXJ&#10;Zxy5IP2OX3Uh7wmp5yx+dsZdFnmPSd0BUocwft0xTSzS7/iHzbrjf2i7upg4suzMbAx0VZu4nV3Q&#10;atqJYLXquoU7UhqtYJSAlmGkbaQM8wAP2zzgeQApZhLZD8NIi7MaPBFIEU5kb7S2IjPKYkXDKgEp&#10;6X0wuwlOYpwsKFqcBJKoeYCH4ES0soEHw0q0kiHfd7tPcanqvjteJUifT51T53733HNv/fS9VWV9&#10;/0O+8vW1nA/Oi/K6Sj/axZ925kEky7GfKNlPEhd52S760S7+5Cnf/5Ql7cynKU1++nO/lGN7GJdI&#10;tlfiZD+KH+2sh37sT/HnfC7nfUVy3oH3c9zP+zdK3v9RMm+4H9B2+tPPLMf7EJanpL9I5os64+J+&#10;kbSLP3nYDyJZD/uR+3k/Kn60k5eSdvqLpD91keTDfU22+D1836giOc/C+XLOV3MenZLz7pzH5nwS&#10;/WgXf87HcF6dvJxXp2S+aOf8DefBaTf9mSfuNyXLcbxRMi7uF0m7+JOH988iyU+d+9kf4kc7+4V+&#10;IunH9jAekWwvdbaP8VJy/oyS7WB59qPUR3/qLE8/4eG8Puf7RdJOnZLzWpTMI+4Ts5+/+Fo//WgX&#10;f9rZD6ZkXllOJOPkfuqmZDnOl7FfRJKX82j0Y38KL+305zwl7eJPnfNwIulHndK9Wwraxf1sFyXt&#10;4o/79+x/1b/MiiQvde7n+of40f7bf/8T7Ue76c/8cH8tyfEn8VKKHpa1ylezs362RyR5/3DoU70+&#10;w/6ReLif/UZJu/hzvpjzmSI5f/kP3/xPzcf1HvoxD7RTct6X857iT515Fkk/6pTMLyXj436RtIs/&#10;fqfo/IqknXmlZJ7Fj/WRl360iz/nkbkOIZL237z8bzq+0r/8exAn58ep04/7xZ92tkcky2MdR/OL&#10;ZLu5XyTt4o/fe3qeWCR5sW6l+Tk/LfVQch6Z88W0iz915lsk/aibkv3A/SJNf/KwXSLpR52S63Sm&#10;ZD9T/yySfPSjJI/wf2nwsZ5nD0vu53y5SO6nbkrOz3Mdo3jlnwLJeXTq9OO8u/DSTn/Ot3M+X8rR&#10;zv4OS5Zjv1Jynp77RdIu/uRh/4gkP3VK9ov4UWd/0Y928a///l9j3v3vsiJpn8mv6f1cP6DO9nC9&#10;gOsOlLSLP3W2SyT9JS/MF3VK7g9L+nE9gvxhSX7mT3ipiz/zJ/5c77qu/kav01LS/mfuqo7vJz9+&#10;FsRJO9tJf9rNclxHoW5K+rO9Zj2Mk360iz/XVVq/9ld6fYWSdpFmXLRTp79I+v0A63uMSyT3M//0&#10;Z57NeqjTj+s74s/1nV//zvf1Og8l7ZTk+YOP/iKIi3asu2o/2s1yzAd1SvqJNOPifuqmpB/Xqbi+&#10;KpLrWVxnpR/XWSkZD+1cb6Uf7eJPyTyIpB91SuaJ5VkPdfYr/WgXf0qzfq6DUTcl14Gpc12Y/tSr&#10;SZMnzBvWycd2mZJ5pR/zTMl2cL9I2sUf81z4XfXdrEiu6yV+/0/0fq5j04/x0i6SdvGnZJ5NybzS&#10;XyTzLTr9aBd/rk//6n/8cVYk7dQpf2f9k3P1ME6uY9Mu/tSZL1MyHupmXKJXk+Hy1Ll+vtQ2H0jW&#10;R52S6/wi6Uc97M91eD4XIBLzlfj98VD7/eLIx4E/94999Y+0H+3iz/V8rE9nTYnnJ7RuSvEPS5Zj&#10;/aaUcuT9af8vu/5MT+Uf+bRPWRVN5HnPs08KBfYqpp++r/wlonNFdYUVC8W5nQFjrY2K90dGw/mZ&#10;nvPu4e8BndsbfBwpKFbeAEe4XFivxFrDfK6WQAmFFtjLGxGq0H6oEmbY9VX1/yOimmkydnzmqqon&#10;4XzLDF7ZgWLGpqGJVaRll7icl0FvnTef1feq9s/Swp+d/bNF88qNsqSN7fnotZ/7Qm/d7QSeNeBj&#10;g1++8uNTPtNZfq7zdg82K39n23y+E68eBc9bms9e/hrsMSAJJID1FJ61NZ7VFz2HfX8LyJ88O9oO&#10;w3qq6D7Hs+TbeG76hX5PdcQ9TmXdOryXGsezti3eBdfz9pweb80Z8hadD7xZ54E36TwDngPbQNGb&#10;ckretBNXs06Luut46qHToeadLpV3etRjjT5Iol8j7wypBWcYfmMoc1NNORPqhjOlRp07asB5oDqd&#10;RyrlLKlLzhN1EltX+zHb86+u/35s3N9vZDvflkZCSjv5rOotf7Nxxn/ceM+fb5zzpxsX/OuNeX+w&#10;ccXvbFzzX2/c9D9t2PV3Gor+DxtO/MUGW32J9umGZPuHDazvK1Xqa4CtFfvP4xsNqfZvWHkzKNPX&#10;flfzjlXh/QXY+tq/3ZAFBivItT9syLV/B/ikYaSC0fbFhuvtfw48Bv4ywGj704YyfqjjUFXq4HPS&#10;A+0XGlvb7zYm2ld0TmvFwv2J9qeNLnChfafxxP+08ch/PXbgd8f2/K/HdtEvBX8S+BCYBmaBu7FN&#10;/35s1d+M5f1Lzrw/ELx3P4Nngtcc+zcdbvkHzoTf7I773e6oP+7m/HvukL/i9vt7bp/vxrv9TDzj&#10;X4un/Zl4yl8CVuNt/i5wFE/67sVmvw3oupjwB4BrwAQwc9H154A88ORivb8B7F7sRC4SQD3iSjSV&#10;4/omdPmT8fVFGFw/2eT6bUAKSDcl/AzQ1dTs9wB9FQxADmE/kWuqB0oq13QEHGoMNRVUX9OGyjSt&#10;qmRTXrlNS+ro4pLatb5/v6CeXFxQt4Ccfv++Vr8uqAH4dIMvE7QtD+c5nDNyaEOtY2dZTcWX1Xj8&#10;iRoAuuKILb6uTt11dQDsuhtqA8D7KGoRmLM+q15UGbekFq3fQ6j3p5yEn3OS/tVgbLShD9zK2Kh1&#10;zKX8C07KP4ml/JextH8A7Mcy/k5M+jEDjkLM/sx9GuOyjB8F5VIot1kp94/S+ZDS/7+M7STqSqDu&#10;et91Sup151BddYqq2ymonLOOc9syznNLOOfNqRXnnio4t9SRM64uucPIR78acLvUuJtW026LWnDr&#10;kc9Dr+hue278mZeOL3nZ+CNvMP6xl4t/yxuN3/HG4zPeRPyWNxn/ALjpTcXf82biY95s/F1g2LsX&#10;HwLeAfo9fOMAeAvoAdLAFdjj8Je8vEjh3ZLKGKiV2+3Utfg/432/56kBIBtfx3vW63jXTTjkWsOL&#10;GFIVXJOOwb1ivFchOsdbLyB/kkt0cd0x3nM61FiDDAO5wbtVw/D7shSGlPK8Xh6jzDGuaa8SC+OR&#10;P+HiN3fIc4ZlbOcNLGJ7EfEQeWAZWNGoVn8JuZgzciE6666V92O8N3WM96dYTwnvTJWwXYIt3Lab&#10;eNejgORJf4hO7jFpGKS0jdeS97wdZwzXduJdbx84cIaBflzze3DtfwP3AGl8i6IN7w214FuYl/Et&#10;zLh3z23w5nF/kEccq0DB+i2CEr6VQdR5m/rbBrXaedlbdK9406hvBHV3uu94l9wxxBRuT7jdkkPx&#10;E92W0zrvPtowC+CLlZAl3Pvw+55hjnBdDcgxv3EpfqKzLlUlx7yWxr1J5I25Gw/4L4NHvudRu9w4&#10;4pvQMYbjkPISh+i2Nl9GXls0coiFGAGi74K1ILac0UbRbdxteO/LwztgHvrtCsZLC94Fa0Ed4bg9&#10;cHca3KLbuMlZRkbLtooe5k6De9HgFt3GncYYNuFBJySvjG8ZnDYO+psc5e3FSNslHuEW3cbdgWOi&#10;w1sA5lDHPLAAVOc23y0mN3U7dzregWtLh5cBugJIfG+Ao6vC8btVxnYSNpwfcE3J4NpCpHGdSeOa&#10;k8a1yMX1ac995OHbKYj5Cc4Z+K2A69m4+wJj5RjfuSnh3FKv8FKwasY1z3WT6hS/Gw4q2Ick9irY&#10;Cc4DcXV2j/jtKnH9Emz1uMaWvMfOMXAIFL0V5wWw7T11tvA75rm34TzxCs4SznUf41z3LZzrbiOe&#10;WxjDNzFux7wb7rs4Fw0h5/3esvuWt4Fz0h7Oh6foi2bkKllBKySRwnU1+u50B3LYaoxJ0e390oo6&#10;iGQFZT083nvAPWtwi07uWveob+F88g6O+2Eco+95V90P8M7fbe/EIWbwfcEyDiCJfdgP8HvvCDjF&#10;NaIZ5a4iJ93ICd7zRF++gfPnG8hTB86hHKMydiSWcMzLiHnXiFl0Wz6+5+1iDO0BRXdZYw9yN3J8&#10;PQP3msEtuo37mbfmPkPfPsO16QxrEe51cB8Y3KLbuQ/AeQScuOsaR5AHEe7n4OY5RnInuo17HcfV&#10;M28VWMNxRawCyxHubXAXDG7RbdxbyO1z5Ps5cr0FuQ192ytU5TbfAyc3dRv3Ns4FWzh/beGcuQ1Z&#10;RpX3wMF17j3wim7j3sU1fRdjcBfH7AugiO0ibOEx+AJc5jgR3c69AV6iAO5NYAOIjhPhkr4U3cZd&#10;BE8R/VdE/+E8BV5iNTiWhCPcjkO0g9+LlLpEt9eF75HhWC3ifHyogffmcfyGuY/Bbfat6DbuY/Tt&#10;IfqU7ThE/x5jm7YwdwncE0bcotu58f00XD8YawnnnBK2SziXVeM+d3+NuqjbuEsYJ8cauK/GuKFO&#10;hLkT6vw78qLbuOvUCLjGgQlc6264CTUKRN+R5zXNPJeLbuOuV7PgxH0rYq3Hb+64ug/MRuJuAfek&#10;kW/RbdwJhft8jVnEy9+kxGSEOwlu8xuXotu5s+Ac0HloQS6S2E6qvqrc5vcayE2d3NgM/uT3DO+1&#10;k8hxi8bZd1XN9tYuN4kYJoAbkTjSKJQy8ic646j1W6ZNXQVXp26Xp7rxu74TSEW4PXCPGNyi27lH&#10;wTuuY22D9DCmPIyz8HhlnAMGt+jkxq7gz8xfGv3hqZyGnFcYE38P2Mvl0L5BYKBqHK+avw7kqkPh&#10;vgf3hmmVrKA1OCdKH4Tb3IVYu402i87Ya/VVB8ZeWmV17B16HiaLuZjuSDv6wH1i/L4W3cbdg3va&#10;Ltzbsh09mOvpw3afOol8p4FcGSNu0e3cGcTZWY4V8fZhuw9zSeGc9IPbvAcV3cbdh/z3YQyTr1/j&#10;KmT0e6vD4N4xciI6uWvNJV5TmHPA/NeY2sD8/yZQAHacAdzr9+P+n/kZwtzYMLZpD7dnCHVeMnIl&#10;uq09/ch/P8YR2zAADGF7CP0R5mb8Fwxu0W3cQ+jTMi5pzmHowwrzJ8hBDODvpAQwBu4jI1ei27iv&#10;6TycIA8X3GvAGMbTGGxh7glw5w1u0cmNXcGfeayPYx1mTD0F1oLfVoxpAzy2cjdRZgJlJ7i2A+YY&#10;IG0cR/l9Iw7RyVfr+BvD77wx9DXbNa5xALkf4WabzPkt0cndC8iftBFh1N3E+BnHuCLfTY09xE3s&#10;VFCI1DODeu4bbRCd9dQa0/ew5vVATQOTWL+acmawPaPuY473IeqZB/LYXsD61ry2h/N2C3Uy73LO&#10;FZ111srbLRw/Ezh+JvRcMueTN4GNqu1ZMbjZHuo27in8fr6FfibfFMbHjMZKhPsBuOYNbtHJ3QvI&#10;n9kn95CDO8jFHawB3EFeZjCWZvSc+GPkbxGYj9TzCPWMGvWIbmvDA6wlPsC8O/tkTk1gPfEGMBrh&#10;ngO32d+i27jn0K8PNObB/bCC+xHuJXBPG3GLbuN+hHWCOYynOYyfR8ACtpcwnsJjZgHc/L8bZMyI&#10;bufOgXNE52EBuVjANtaMItx5cGcNbtFt3EsqC64BzbekBp08tvOwheNmDiYNbtHJjV3Bn4wZ3tct&#10;oQ/LOPs/Z8xc9galzua3UQXKTaGcQDjOy3B8bKs51kRnfLWOxSV1HfXc0DHmMdby2M5XGWur4L5q&#10;tF10G/eyyoCrU+dyGfl8gjWlVawtheN+Am5zPIhu585hXWoEGAUvMQJEx8M6uAeMuEW3cWOtEFyD&#10;mm9Vr4ENYh1sIBL3FrgvGdyi27jXVTNy0KrzsAG5BX0LzwqEc7IB7m6DW3Q795uIk8g6GxpvQnZH&#10;uHfBfRI7O/5Et3FvqdPYlrqgY91SLtYGLzi7eL4hHHcB3BkjbtHt3BnwEp3gJTIaYW7G2Wpwi07u&#10;Wte3AnJcwPMYZVyFjGIXtl347MI3XOce6nwZO8uV6Kyz1jG1p17GmBtiL8DLSK6OwL1ncItu4y6q&#10;PXDuAy9jReBQHcSOYAvHXQS3OTZFt3NfcvYwHvewBlzUaIaMjk3GeRo7y4noNu5DjJ9DjBnyHWL8&#10;HGH7CLZw3Kfgfmpwi27jPlJryMGmzkNJ7cRK2D5VTyPcJXCbfSm6nfsleE80SpBlRPuSz1mYfSm6&#10;jbve30Oc++B8CfkyVo91f9rCOXHBnY+d5Vt0O/djcK7oPNT7T2OuvwLkq3IXQtzUbdyuX0CcOzpW&#10;F/G62KYtHDe/lbdocItu517UcTJWIqGxGOFuBrc5TkS3cSf8NXBu6lgTkM3+j4DoOEmC+6ERt+g2&#10;7mb/IWKdBxbB+Uksie0kbOGckGslxE3dzr2i42SsyQArEW4+6zFtcItu427zZ8F5V8fahmebUthO&#10;+dNVuc2+JDd1O/dirA39l8TYa/MfgzcPRPtS4pT7QdHJrQD5M++r0oixjA+DZ13SiGmyElOvFIKU&#10;cg62U3ie6wzTuq1sr4lwn5HXHA+i29qeRv+nMA7Y3rTGJ5DR8dAF7uuIWdouuo07498A1/vAJJ4R&#10;It6PdfnXI31GrtkQN3Ubdxf6P6NxX0vqXRgj4Zz0gXvE4Bbdzj0CrlEdK+PtxnafPxLh7ga3OY5F&#10;J3cvIH9mv3YjRoKxynZZTkMvI9yGftQzaLRBdFsb+vxBxPx1jX7IfuhEmHsI3N0Gt+g27gH/TXBl&#10;Nd+Q/3ZsCNtDeB4xzJ0D968Y3KKTu1eSA2nmJ+d3xgTkFOSwXUZncBwJn9TbDS5UF3xT9bc+V1f3&#10;G9C/C/mvkJ8HLgI/6zdVfw9lbwP/n99UjfW+duGLqINx8tunEHX4fZb4Su9r2kb9bWCMG5W/BbTv&#10;v0WBZHv/B9Kv+1PDevurZ4q5fWY1t74EhTGwb74GeQVIAGz753rL+6DW/TzwBW7gLwFw+38BAAD/&#10;/wMAUEsBAi0AFAAGAAgAAAAhAKbmUfsMAQAAFQIAABMAAAAAAAAAAAAAAAAAAAAAAFtDb250ZW50&#10;X1R5cGVzXS54bWxQSwECLQAUAAYACAAAACEAOP0h/9YAAACUAQAACwAAAAAAAAAAAAAAAAA9AQAA&#10;X3JlbHMvLnJlbHNQSwECLQAUAAYACAAAACEAFozf1pYEAABrDQAADgAAAAAAAAAAAAAAAAA8AgAA&#10;ZHJzL2Uyb0RvYy54bWxQSwECLQAUAAYACAAAACEAf0Iy4sMAAAClAQAAGQAAAAAAAAAAAAAAAAD+&#10;BgAAZHJzL19yZWxzL2Uyb0RvYy54bWwucmVsc1BLAQItABQABgAIAAAAIQBO2KgT4AAAAAoBAAAP&#10;AAAAAAAAAAAAAAAAAPgHAABkcnMvZG93bnJldi54bWxQSwECLQAUAAYACAAAACEA8yG9Ux2GAACY&#10;3QEAFAAAAAAAAAAAAAAAAAAFCQAAZHJzL21lZGlhL2ltYWdlMS5lbWZQSwECLQAUAAYACAAAACEA&#10;6Y8z7b7zAQB84gQAFAAAAAAAAAAAAAAAAABUjwAAZHJzL21lZGlhL2ltYWdlMi5lbWZQSwUGAAAA&#10;AAcABwC+AQAARIMCAAAA&#10;">
              <v:rect id="Rechteck 15" o:spid="_x0000_s1027" style="position:absolute;left:2882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85xwAAAOAAAAAPAAAAZHJzL2Rvd25yZXYueG1sRI/BasJA&#10;EIbvBd9hGaG3ZmOxUmI2ErSWeqwplN7G7JhEs7Mhu43x7bsFwcsww8//DV+6Gk0rBupdY1nBLIpB&#10;EJdWN1wp+Cq2T68gnEfW2FomBVdysMomDykm2l74k4a9r0SAsEtQQe19l0jpypoMush2xCE72t6g&#10;D2dfSd3jJcBNK5/jeCENNhw+1NjRuqbyvP81Ctxh2BXXLv8+/bjykL+xKea7d6Uep+NmGUa+BOFp&#10;9PfGDfGhg8ML/AuFBWT2BwAA//8DAFBLAQItABQABgAIAAAAIQDb4fbL7gAAAIUBAAATAAAAAAAA&#10;AAAAAAAAAAAAAABbQ29udGVudF9UeXBlc10ueG1sUEsBAi0AFAAGAAgAAAAhAFr0LFu/AAAAFQEA&#10;AAsAAAAAAAAAAAAAAAAAHwEAAF9yZWxzLy5yZWxzUEsBAi0AFAAGAAgAAAAhADLYDznHAAAA4AAA&#10;AA8AAAAAAAAAAAAAAAAABwIAAGRycy9kb3ducmV2LnhtbFBLBQYAAAAAAwADALcAAAD7Ag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 o:spid="_x0000_s1028" type="#_x0000_t75" style="position:absolute;left:19785;top:3582;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MvxwAAAOAAAAAPAAAAZHJzL2Rvd25yZXYueG1sRI/disIw&#10;EEbvBd8hjLA3oqm6iFaj+IOweyFo9QGGZmyrzaQ0WVvffrOw4M0ww8d3hrNct6YUT6pdYVnBaBiB&#10;IE6tLjhTcL0cBjMQziNrLC2Tghc5WK+6nSXG2jZ8pmfiMxEg7GJUkHtfxVK6NCeDbmgr4pDdbG3Q&#10;h7POpK6xCXBTynEUTaXBgsOHHCva5ZQ+kh+jIOnPU3+aJJ8N2aM+fY8u23N7V+qj1+4XYWwWIDy1&#10;/t34R3zp4DCFP6GwgFz9AgAA//8DAFBLAQItABQABgAIAAAAIQDb4fbL7gAAAIUBAAATAAAAAAAA&#10;AAAAAAAAAAAAAABbQ29udGVudF9UeXBlc10ueG1sUEsBAi0AFAAGAAgAAAAhAFr0LFu/AAAAFQEA&#10;AAsAAAAAAAAAAAAAAAAAHwEAAF9yZWxzLy5yZWxzUEsBAi0AFAAGAAgAAAAhAJOLQy/HAAAA4AAA&#10;AA8AAAAAAAAAAAAAAAAABwIAAGRycy9kb3ducmV2LnhtbFBLBQYAAAAAAwADALcAAAD7AgAAAAA=&#10;">
                <v:imagedata r:id="rId3" o:title=""/>
              </v:shape>
              <v:shape id="Grafik 17" o:spid="_x0000_s1029" type="#_x0000_t75" style="position:absolute;top:7058;width:1835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2YwwAAAOAAAAAPAAAAZHJzL2Rvd25yZXYueG1sRI/BisIw&#10;EIbvC/sOYRa8rel6UGmNIhahV1u9D820KTaT0mRrfXsjLOxlmOHn/4Zvd5htLyYafedYwc8yAUFc&#10;O91xq+Banb+3IHxA1tg7JgVP8nDYf37sMNXuwReaytCKCGGfogITwpBK6WtDFv3SDcQxa9xoMcRz&#10;bKUe8RHhtperJFlLix3HDwYHOhmq7+WvVSCL3BZlFTqqnrfztjFNfrtPSi2+5jyL45iBCDSH/8Yf&#10;otDRYQNvobiA3L8AAAD//wMAUEsBAi0AFAAGAAgAAAAhANvh9svuAAAAhQEAABMAAAAAAAAAAAAA&#10;AAAAAAAAAFtDb250ZW50X1R5cGVzXS54bWxQSwECLQAUAAYACAAAACEAWvQsW78AAAAVAQAACwAA&#10;AAAAAAAAAAAAAAAfAQAAX3JlbHMvLnJlbHNQSwECLQAUAAYACAAAACEA6HV9mMMAAADgAAAADwAA&#10;AAAAAAAAAAAAAAAHAgAAZHJzL2Rvd25yZXYueG1sUEsFBgAAAAADAAMAtwAAAPcCAAAAAA==&#10;">
                <v:imagedata r:id="rId4"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3A22A22"/>
    <w:multiLevelType w:val="hybridMultilevel"/>
    <w:tmpl w:val="2FF2B086"/>
    <w:lvl w:ilvl="0" w:tplc="3216045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360E0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851" w:hanging="851"/>
      </w:pPr>
      <w:rPr>
        <w:rFonts w:hint="default"/>
      </w:rPr>
    </w:lvl>
    <w:lvl w:ilvl="5">
      <w:start w:val="1"/>
      <w:numFmt w:val="decimal"/>
      <w:pStyle w:val="Nummerierung1"/>
      <w:lvlText w:val="%6."/>
      <w:lvlJc w:val="left"/>
      <w:pPr>
        <w:tabs>
          <w:tab w:val="num" w:pos="425"/>
        </w:tabs>
        <w:ind w:left="284" w:hanging="284"/>
      </w:pPr>
      <w:rPr>
        <w:rFonts w:hint="default"/>
      </w:rPr>
    </w:lvl>
    <w:lvl w:ilvl="6">
      <w:start w:val="1"/>
      <w:numFmt w:val="decimal"/>
      <w:pStyle w:val="Nummerierung2"/>
      <w:lvlText w:val="%6.%7"/>
      <w:lvlJc w:val="left"/>
      <w:pPr>
        <w:tabs>
          <w:tab w:val="num" w:pos="851"/>
        </w:tabs>
        <w:ind w:left="709" w:hanging="425"/>
      </w:pPr>
      <w:rPr>
        <w:rFonts w:hint="default"/>
      </w:rPr>
    </w:lvl>
    <w:lvl w:ilvl="7">
      <w:start w:val="1"/>
      <w:numFmt w:val="decimal"/>
      <w:pStyle w:val="Nummerierung3"/>
      <w:lvlText w:val="%6.%7.%8"/>
      <w:lvlJc w:val="left"/>
      <w:pPr>
        <w:tabs>
          <w:tab w:val="num" w:pos="1559"/>
        </w:tabs>
        <w:ind w:left="1276" w:hanging="567"/>
      </w:pPr>
      <w:rPr>
        <w:rFonts w:hint="default"/>
      </w:rPr>
    </w:lvl>
    <w:lvl w:ilvl="8">
      <w:start w:val="1"/>
      <w:numFmt w:val="lowerLetter"/>
      <w:pStyle w:val="Nummerierungabc"/>
      <w:lvlText w:val="%9."/>
      <w:lvlJc w:val="left"/>
      <w:pPr>
        <w:ind w:left="284" w:hanging="284"/>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D012E9A8"/>
    <w:lvl w:ilvl="0">
      <w:start w:val="1"/>
      <w:numFmt w:val="bullet"/>
      <w:pStyle w:val="Aufzhlung1"/>
      <w:lvlText w:val="‒"/>
      <w:lvlJc w:val="left"/>
      <w:pPr>
        <w:ind w:left="284" w:hanging="284"/>
      </w:pPr>
      <w:rPr>
        <w:rFonts w:ascii="Arial" w:hAnsi="Arial" w:cs="Arial" w:hint="default"/>
      </w:rPr>
    </w:lvl>
    <w:lvl w:ilvl="1">
      <w:start w:val="1"/>
      <w:numFmt w:val="bullet"/>
      <w:pStyle w:val="Aufzhlung2"/>
      <w:lvlText w:val="‒"/>
      <w:lvlJc w:val="left"/>
      <w:pPr>
        <w:ind w:left="567" w:hanging="283"/>
      </w:pPr>
      <w:rPr>
        <w:rFonts w:ascii="Arial" w:hAnsi="Arial" w:cs="Arial" w:hint="default"/>
      </w:rPr>
    </w:lvl>
    <w:lvl w:ilvl="2">
      <w:start w:val="1"/>
      <w:numFmt w:val="bullet"/>
      <w:pStyle w:val="Aufzhlung3"/>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49646141">
    <w:abstractNumId w:val="9"/>
  </w:num>
  <w:num w:numId="2" w16cid:durableId="312877324">
    <w:abstractNumId w:val="7"/>
  </w:num>
  <w:num w:numId="3" w16cid:durableId="727611774">
    <w:abstractNumId w:val="6"/>
  </w:num>
  <w:num w:numId="4" w16cid:durableId="2126608261">
    <w:abstractNumId w:val="5"/>
  </w:num>
  <w:num w:numId="5" w16cid:durableId="520515894">
    <w:abstractNumId w:val="4"/>
  </w:num>
  <w:num w:numId="6" w16cid:durableId="2102339145">
    <w:abstractNumId w:val="8"/>
  </w:num>
  <w:num w:numId="7" w16cid:durableId="1906449209">
    <w:abstractNumId w:val="3"/>
  </w:num>
  <w:num w:numId="8" w16cid:durableId="669215181">
    <w:abstractNumId w:val="2"/>
  </w:num>
  <w:num w:numId="9" w16cid:durableId="919027659">
    <w:abstractNumId w:val="1"/>
  </w:num>
  <w:num w:numId="10" w16cid:durableId="1825777346">
    <w:abstractNumId w:val="0"/>
  </w:num>
  <w:num w:numId="11" w16cid:durableId="2003701123">
    <w:abstractNumId w:val="27"/>
  </w:num>
  <w:num w:numId="12" w16cid:durableId="1794130566">
    <w:abstractNumId w:val="20"/>
  </w:num>
  <w:num w:numId="13" w16cid:durableId="1757827959">
    <w:abstractNumId w:val="17"/>
  </w:num>
  <w:num w:numId="14" w16cid:durableId="1423599049">
    <w:abstractNumId w:val="29"/>
  </w:num>
  <w:num w:numId="15" w16cid:durableId="1153451765">
    <w:abstractNumId w:val="28"/>
  </w:num>
  <w:num w:numId="16" w16cid:durableId="414857859">
    <w:abstractNumId w:val="12"/>
  </w:num>
  <w:num w:numId="17" w16cid:durableId="248319625">
    <w:abstractNumId w:val="18"/>
  </w:num>
  <w:num w:numId="18" w16cid:durableId="5573982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30383">
    <w:abstractNumId w:val="26"/>
  </w:num>
  <w:num w:numId="20" w16cid:durableId="527180051">
    <w:abstractNumId w:val="16"/>
  </w:num>
  <w:num w:numId="21" w16cid:durableId="828208646">
    <w:abstractNumId w:val="24"/>
  </w:num>
  <w:num w:numId="22" w16cid:durableId="1674643696">
    <w:abstractNumId w:val="23"/>
  </w:num>
  <w:num w:numId="23" w16cid:durableId="147090519">
    <w:abstractNumId w:val="14"/>
  </w:num>
  <w:num w:numId="24" w16cid:durableId="1537353091">
    <w:abstractNumId w:val="19"/>
  </w:num>
  <w:num w:numId="25" w16cid:durableId="1500271735">
    <w:abstractNumId w:val="25"/>
  </w:num>
  <w:num w:numId="26" w16cid:durableId="1299258912">
    <w:abstractNumId w:val="21"/>
  </w:num>
  <w:num w:numId="27" w16cid:durableId="1936745129">
    <w:abstractNumId w:val="15"/>
  </w:num>
  <w:num w:numId="28" w16cid:durableId="1348366603">
    <w:abstractNumId w:val="11"/>
  </w:num>
  <w:num w:numId="29" w16cid:durableId="103886330">
    <w:abstractNumId w:val="22"/>
  </w:num>
  <w:num w:numId="30" w16cid:durableId="384137989">
    <w:abstractNumId w:val="10"/>
  </w:num>
  <w:num w:numId="31" w16cid:durableId="11571103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de-CH" w:vendorID="64" w:dllVersion="4096" w:nlCheck="1" w:checkStyle="0"/>
  <w:activeWritingStyle w:appName="MSWord" w:lang="fr-FR" w:vendorID="64" w:dllVersion="4096" w:nlCheck="1" w:checkStyle="0"/>
  <w:activeWritingStyle w:appName="MSWord" w:lang="fr-FR" w:vendorID="64" w:dllVersion="0" w:nlCheck="1" w:checkStyle="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554"/>
    <w:rsid w:val="00002978"/>
    <w:rsid w:val="0001010F"/>
    <w:rsid w:val="00025CEC"/>
    <w:rsid w:val="000266B7"/>
    <w:rsid w:val="00032B92"/>
    <w:rsid w:val="000409C8"/>
    <w:rsid w:val="00041700"/>
    <w:rsid w:val="00063BC2"/>
    <w:rsid w:val="000701F1"/>
    <w:rsid w:val="00071780"/>
    <w:rsid w:val="000803EB"/>
    <w:rsid w:val="00090380"/>
    <w:rsid w:val="00096E8E"/>
    <w:rsid w:val="000A1884"/>
    <w:rsid w:val="000A24EC"/>
    <w:rsid w:val="000B183F"/>
    <w:rsid w:val="000B595D"/>
    <w:rsid w:val="000C49C1"/>
    <w:rsid w:val="000D1743"/>
    <w:rsid w:val="000D1BB6"/>
    <w:rsid w:val="000E7543"/>
    <w:rsid w:val="000E756F"/>
    <w:rsid w:val="000F1CE0"/>
    <w:rsid w:val="000F1D2B"/>
    <w:rsid w:val="0010021F"/>
    <w:rsid w:val="00102345"/>
    <w:rsid w:val="00106688"/>
    <w:rsid w:val="00107F09"/>
    <w:rsid w:val="001134C7"/>
    <w:rsid w:val="00113CB8"/>
    <w:rsid w:val="0012151C"/>
    <w:rsid w:val="00127BBA"/>
    <w:rsid w:val="00133CFB"/>
    <w:rsid w:val="001375AB"/>
    <w:rsid w:val="00144122"/>
    <w:rsid w:val="001514C0"/>
    <w:rsid w:val="00154677"/>
    <w:rsid w:val="00157ECA"/>
    <w:rsid w:val="0016774B"/>
    <w:rsid w:val="00167916"/>
    <w:rsid w:val="00171870"/>
    <w:rsid w:val="001A3606"/>
    <w:rsid w:val="001A43BD"/>
    <w:rsid w:val="001E73F4"/>
    <w:rsid w:val="001F4A7E"/>
    <w:rsid w:val="001F4B8C"/>
    <w:rsid w:val="001F4F9B"/>
    <w:rsid w:val="00215524"/>
    <w:rsid w:val="0022685B"/>
    <w:rsid w:val="0023018C"/>
    <w:rsid w:val="0023205B"/>
    <w:rsid w:val="002466D7"/>
    <w:rsid w:val="00247905"/>
    <w:rsid w:val="0025644A"/>
    <w:rsid w:val="00267F71"/>
    <w:rsid w:val="002726D9"/>
    <w:rsid w:val="00273EBC"/>
    <w:rsid w:val="00283995"/>
    <w:rsid w:val="00290E37"/>
    <w:rsid w:val="00292375"/>
    <w:rsid w:val="002B551B"/>
    <w:rsid w:val="002C163B"/>
    <w:rsid w:val="002D272F"/>
    <w:rsid w:val="002D38AE"/>
    <w:rsid w:val="002D4917"/>
    <w:rsid w:val="002D709C"/>
    <w:rsid w:val="002F06AA"/>
    <w:rsid w:val="002F68A2"/>
    <w:rsid w:val="0030245A"/>
    <w:rsid w:val="00303B73"/>
    <w:rsid w:val="0032330D"/>
    <w:rsid w:val="00333A1B"/>
    <w:rsid w:val="003514EE"/>
    <w:rsid w:val="0035576B"/>
    <w:rsid w:val="00363671"/>
    <w:rsid w:val="00364EE3"/>
    <w:rsid w:val="00371E1F"/>
    <w:rsid w:val="003757E4"/>
    <w:rsid w:val="00375834"/>
    <w:rsid w:val="0039124E"/>
    <w:rsid w:val="003C3AED"/>
    <w:rsid w:val="003C3D32"/>
    <w:rsid w:val="003D0FAA"/>
    <w:rsid w:val="003F1A56"/>
    <w:rsid w:val="00405BD4"/>
    <w:rsid w:val="0042454D"/>
    <w:rsid w:val="00435C1F"/>
    <w:rsid w:val="00444695"/>
    <w:rsid w:val="00452D49"/>
    <w:rsid w:val="00471D34"/>
    <w:rsid w:val="00480603"/>
    <w:rsid w:val="00486DBB"/>
    <w:rsid w:val="00494FD7"/>
    <w:rsid w:val="00495F83"/>
    <w:rsid w:val="004A039B"/>
    <w:rsid w:val="004B0FDB"/>
    <w:rsid w:val="004B3225"/>
    <w:rsid w:val="004C1329"/>
    <w:rsid w:val="004C3880"/>
    <w:rsid w:val="004D0F2F"/>
    <w:rsid w:val="004D179F"/>
    <w:rsid w:val="004D5B31"/>
    <w:rsid w:val="004E0E33"/>
    <w:rsid w:val="004E4F78"/>
    <w:rsid w:val="004F22CB"/>
    <w:rsid w:val="00500294"/>
    <w:rsid w:val="00526C93"/>
    <w:rsid w:val="005339AE"/>
    <w:rsid w:val="00535EA2"/>
    <w:rsid w:val="00537410"/>
    <w:rsid w:val="00543061"/>
    <w:rsid w:val="00550787"/>
    <w:rsid w:val="00554D4C"/>
    <w:rsid w:val="00562128"/>
    <w:rsid w:val="00563834"/>
    <w:rsid w:val="00576123"/>
    <w:rsid w:val="00576439"/>
    <w:rsid w:val="00591832"/>
    <w:rsid w:val="00592841"/>
    <w:rsid w:val="005964C1"/>
    <w:rsid w:val="005A2F1C"/>
    <w:rsid w:val="005A357F"/>
    <w:rsid w:val="005A7BE5"/>
    <w:rsid w:val="005B4DEC"/>
    <w:rsid w:val="005B6FD0"/>
    <w:rsid w:val="005C6148"/>
    <w:rsid w:val="005C61A5"/>
    <w:rsid w:val="005C7189"/>
    <w:rsid w:val="006044D5"/>
    <w:rsid w:val="00606554"/>
    <w:rsid w:val="00622481"/>
    <w:rsid w:val="00622FDC"/>
    <w:rsid w:val="00625020"/>
    <w:rsid w:val="00642F26"/>
    <w:rsid w:val="00647B77"/>
    <w:rsid w:val="00650B3D"/>
    <w:rsid w:val="0065274C"/>
    <w:rsid w:val="00661A71"/>
    <w:rsid w:val="00667272"/>
    <w:rsid w:val="00672E90"/>
    <w:rsid w:val="00686D14"/>
    <w:rsid w:val="00687ED7"/>
    <w:rsid w:val="00695E03"/>
    <w:rsid w:val="006B3083"/>
    <w:rsid w:val="006C144C"/>
    <w:rsid w:val="006C62E1"/>
    <w:rsid w:val="006E0F4E"/>
    <w:rsid w:val="006E4AF1"/>
    <w:rsid w:val="006F0345"/>
    <w:rsid w:val="006F0469"/>
    <w:rsid w:val="006F5C45"/>
    <w:rsid w:val="00700979"/>
    <w:rsid w:val="007040B6"/>
    <w:rsid w:val="00705076"/>
    <w:rsid w:val="00711147"/>
    <w:rsid w:val="007248EF"/>
    <w:rsid w:val="007277E3"/>
    <w:rsid w:val="00731A17"/>
    <w:rsid w:val="00734458"/>
    <w:rsid w:val="007419CF"/>
    <w:rsid w:val="0074241C"/>
    <w:rsid w:val="0074487E"/>
    <w:rsid w:val="00746273"/>
    <w:rsid w:val="0075366F"/>
    <w:rsid w:val="00771A2F"/>
    <w:rsid w:val="007721BF"/>
    <w:rsid w:val="00774B5D"/>
    <w:rsid w:val="00774E70"/>
    <w:rsid w:val="0078181E"/>
    <w:rsid w:val="00783E8E"/>
    <w:rsid w:val="00796CEE"/>
    <w:rsid w:val="00797534"/>
    <w:rsid w:val="007A4664"/>
    <w:rsid w:val="007B5396"/>
    <w:rsid w:val="007C0B2A"/>
    <w:rsid w:val="007D1583"/>
    <w:rsid w:val="007E0460"/>
    <w:rsid w:val="007E373A"/>
    <w:rsid w:val="00826B2D"/>
    <w:rsid w:val="00833960"/>
    <w:rsid w:val="00833CB5"/>
    <w:rsid w:val="00841B44"/>
    <w:rsid w:val="00844B72"/>
    <w:rsid w:val="00853121"/>
    <w:rsid w:val="0085454F"/>
    <w:rsid w:val="00857D8A"/>
    <w:rsid w:val="00864855"/>
    <w:rsid w:val="00870017"/>
    <w:rsid w:val="00874E49"/>
    <w:rsid w:val="00876898"/>
    <w:rsid w:val="00883CC4"/>
    <w:rsid w:val="008A286B"/>
    <w:rsid w:val="008E7DB9"/>
    <w:rsid w:val="009235A2"/>
    <w:rsid w:val="0093619F"/>
    <w:rsid w:val="009427E5"/>
    <w:rsid w:val="009454B7"/>
    <w:rsid w:val="009613D8"/>
    <w:rsid w:val="00961E8E"/>
    <w:rsid w:val="00974275"/>
    <w:rsid w:val="009804FC"/>
    <w:rsid w:val="0098474B"/>
    <w:rsid w:val="00995CBA"/>
    <w:rsid w:val="0099678C"/>
    <w:rsid w:val="009B030C"/>
    <w:rsid w:val="009B0C96"/>
    <w:rsid w:val="009C222B"/>
    <w:rsid w:val="009C67A8"/>
    <w:rsid w:val="009D201B"/>
    <w:rsid w:val="009D5D9C"/>
    <w:rsid w:val="009E2171"/>
    <w:rsid w:val="009F3E6A"/>
    <w:rsid w:val="00A02378"/>
    <w:rsid w:val="00A06F53"/>
    <w:rsid w:val="00A211F7"/>
    <w:rsid w:val="00A374AF"/>
    <w:rsid w:val="00A43EDD"/>
    <w:rsid w:val="00A5451D"/>
    <w:rsid w:val="00A5539F"/>
    <w:rsid w:val="00A55C83"/>
    <w:rsid w:val="00A57815"/>
    <w:rsid w:val="00A62F82"/>
    <w:rsid w:val="00A62FAD"/>
    <w:rsid w:val="00A65DDE"/>
    <w:rsid w:val="00A70CDC"/>
    <w:rsid w:val="00A7133D"/>
    <w:rsid w:val="00A7788C"/>
    <w:rsid w:val="00A86DCA"/>
    <w:rsid w:val="00A960B8"/>
    <w:rsid w:val="00AA5DDC"/>
    <w:rsid w:val="00AB605E"/>
    <w:rsid w:val="00AC0DF9"/>
    <w:rsid w:val="00AC2D5B"/>
    <w:rsid w:val="00AC3C0A"/>
    <w:rsid w:val="00AD36B2"/>
    <w:rsid w:val="00AD5C8F"/>
    <w:rsid w:val="00AE11BE"/>
    <w:rsid w:val="00AE6EB7"/>
    <w:rsid w:val="00AF47AE"/>
    <w:rsid w:val="00AF4C0A"/>
    <w:rsid w:val="00AF7CA8"/>
    <w:rsid w:val="00B05554"/>
    <w:rsid w:val="00B11A9B"/>
    <w:rsid w:val="00B24B2A"/>
    <w:rsid w:val="00B32881"/>
    <w:rsid w:val="00B32ABB"/>
    <w:rsid w:val="00B41FD3"/>
    <w:rsid w:val="00B426D3"/>
    <w:rsid w:val="00B431DE"/>
    <w:rsid w:val="00B452C0"/>
    <w:rsid w:val="00B622CF"/>
    <w:rsid w:val="00B70C3A"/>
    <w:rsid w:val="00B70D03"/>
    <w:rsid w:val="00B803E7"/>
    <w:rsid w:val="00B82E14"/>
    <w:rsid w:val="00B97484"/>
    <w:rsid w:val="00BA2B5A"/>
    <w:rsid w:val="00BA4DDE"/>
    <w:rsid w:val="00BB0EB7"/>
    <w:rsid w:val="00BB1DA6"/>
    <w:rsid w:val="00BB206A"/>
    <w:rsid w:val="00BB4CF6"/>
    <w:rsid w:val="00BC279F"/>
    <w:rsid w:val="00BC655F"/>
    <w:rsid w:val="00BD09F9"/>
    <w:rsid w:val="00BE1E62"/>
    <w:rsid w:val="00BF52B2"/>
    <w:rsid w:val="00BF7052"/>
    <w:rsid w:val="00C05FAB"/>
    <w:rsid w:val="00C12431"/>
    <w:rsid w:val="00C25656"/>
    <w:rsid w:val="00C30C28"/>
    <w:rsid w:val="00C3674D"/>
    <w:rsid w:val="00C43EDE"/>
    <w:rsid w:val="00C51D2F"/>
    <w:rsid w:val="00C60AC3"/>
    <w:rsid w:val="00C642E1"/>
    <w:rsid w:val="00C73727"/>
    <w:rsid w:val="00C7705A"/>
    <w:rsid w:val="00CA348A"/>
    <w:rsid w:val="00CA5EF8"/>
    <w:rsid w:val="00CB2CE6"/>
    <w:rsid w:val="00CC06EF"/>
    <w:rsid w:val="00CC18DB"/>
    <w:rsid w:val="00CD0374"/>
    <w:rsid w:val="00CF08BB"/>
    <w:rsid w:val="00CF1E53"/>
    <w:rsid w:val="00D00E26"/>
    <w:rsid w:val="00D05E42"/>
    <w:rsid w:val="00D1389A"/>
    <w:rsid w:val="00D13DAC"/>
    <w:rsid w:val="00D30E68"/>
    <w:rsid w:val="00D31037"/>
    <w:rsid w:val="00D36D26"/>
    <w:rsid w:val="00D55DAF"/>
    <w:rsid w:val="00D57397"/>
    <w:rsid w:val="00D61996"/>
    <w:rsid w:val="00D654CD"/>
    <w:rsid w:val="00D6722C"/>
    <w:rsid w:val="00D678C7"/>
    <w:rsid w:val="00D8261A"/>
    <w:rsid w:val="00D903AC"/>
    <w:rsid w:val="00D9415C"/>
    <w:rsid w:val="00D9553C"/>
    <w:rsid w:val="00DA469E"/>
    <w:rsid w:val="00DA716B"/>
    <w:rsid w:val="00DB45F8"/>
    <w:rsid w:val="00DB7675"/>
    <w:rsid w:val="00E25DCD"/>
    <w:rsid w:val="00E269E1"/>
    <w:rsid w:val="00E326FF"/>
    <w:rsid w:val="00E414A0"/>
    <w:rsid w:val="00E45F13"/>
    <w:rsid w:val="00E50336"/>
    <w:rsid w:val="00E510BC"/>
    <w:rsid w:val="00E52BA4"/>
    <w:rsid w:val="00E61256"/>
    <w:rsid w:val="00E62EFE"/>
    <w:rsid w:val="00E73CB2"/>
    <w:rsid w:val="00E839BA"/>
    <w:rsid w:val="00E8428A"/>
    <w:rsid w:val="00E863FB"/>
    <w:rsid w:val="00E957E0"/>
    <w:rsid w:val="00E97F7D"/>
    <w:rsid w:val="00EA59B8"/>
    <w:rsid w:val="00EA5A01"/>
    <w:rsid w:val="00EC2DF9"/>
    <w:rsid w:val="00EC7E47"/>
    <w:rsid w:val="00EE6E36"/>
    <w:rsid w:val="00F016BC"/>
    <w:rsid w:val="00F0660B"/>
    <w:rsid w:val="00F10070"/>
    <w:rsid w:val="00F123AE"/>
    <w:rsid w:val="00F13EB2"/>
    <w:rsid w:val="00F16C91"/>
    <w:rsid w:val="00F20962"/>
    <w:rsid w:val="00F26721"/>
    <w:rsid w:val="00F32395"/>
    <w:rsid w:val="00F32B93"/>
    <w:rsid w:val="00F45CDD"/>
    <w:rsid w:val="00F5551A"/>
    <w:rsid w:val="00F56AAB"/>
    <w:rsid w:val="00F600C7"/>
    <w:rsid w:val="00F73331"/>
    <w:rsid w:val="00F80F12"/>
    <w:rsid w:val="00F86F12"/>
    <w:rsid w:val="00F87174"/>
    <w:rsid w:val="00F91D37"/>
    <w:rsid w:val="00F91DEC"/>
    <w:rsid w:val="00F93538"/>
    <w:rsid w:val="00F9610D"/>
    <w:rsid w:val="00FB657F"/>
    <w:rsid w:val="00FD4BB0"/>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CBDA0"/>
  <w15:docId w15:val="{42564F72-6B36-904A-A99D-A4EDE1276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CH" w:eastAsia="en-US" w:bidi="ar-SA"/>
      </w:rPr>
    </w:rPrDefault>
    <w:pPrDefault>
      <w:pPr>
        <w:spacing w:line="26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99" w:unhideWhenUsed="1"/>
    <w:lsdException w:name="annotation text" w:semiHidden="1" w:uiPriority="0"/>
    <w:lsdException w:name="header" w:semiHidden="1" w:uiPriority="99" w:unhideWhenUsed="1"/>
    <w:lsdException w:name="footer" w:semiHidden="1" w:uiPriority="99" w:unhideWhenUsed="1"/>
    <w:lsdException w:name="index heading" w:semiHidden="1"/>
    <w:lsdException w:name="caption" w:uiPriority="35"/>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uiPriority="0"/>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uiPriority="99" w:unhideWhenUsed="1"/>
    <w:lsdException w:name="Strong" w:semiHidden="1" w:uiPriority="1" w:qFormat="1"/>
    <w:lsdException w:name="Emphasis" w:semiHidden="1"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iPriority="99" w:unhideWhenUsed="1"/>
  </w:latentStyles>
  <w:style w:type="paragraph" w:default="1" w:styleId="Standard">
    <w:name w:val="Normal"/>
    <w:qFormat/>
    <w:rsid w:val="00F32395"/>
    <w:pPr>
      <w:spacing w:line="240" w:lineRule="auto"/>
    </w:pPr>
    <w:rPr>
      <w:rFonts w:ascii="Arial" w:eastAsia="Times New Roman" w:hAnsi="Arial" w:cs="Times New Roman"/>
      <w:sz w:val="20"/>
      <w:szCs w:val="24"/>
      <w:lang w:eastAsia="de-DE"/>
    </w:rPr>
  </w:style>
  <w:style w:type="paragraph" w:styleId="berschrift1">
    <w:name w:val="heading 1"/>
    <w:basedOn w:val="Standard"/>
    <w:next w:val="Standard"/>
    <w:link w:val="berschrift1Zchn"/>
    <w:uiPriority w:val="9"/>
    <w:qFormat/>
    <w:rsid w:val="00AD36B2"/>
    <w:pPr>
      <w:keepNext/>
      <w:keepLines/>
      <w:spacing w:before="48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rsid w:val="00BB206A"/>
    <w:pPr>
      <w:keepNext/>
      <w:keepLines/>
      <w:spacing w:before="240"/>
      <w:outlineLvl w:val="1"/>
    </w:pPr>
    <w:rPr>
      <w:rFonts w:asciiTheme="majorHAnsi" w:eastAsiaTheme="majorEastAsia" w:hAnsiTheme="majorHAnsi" w:cstheme="majorBidi"/>
      <w:b/>
      <w:bCs/>
      <w:sz w:val="24"/>
      <w:szCs w:val="26"/>
    </w:rPr>
  </w:style>
  <w:style w:type="paragraph" w:styleId="berschrift3">
    <w:name w:val="heading 3"/>
    <w:basedOn w:val="Standard"/>
    <w:next w:val="Standard"/>
    <w:link w:val="berschrift3Zchn"/>
    <w:uiPriority w:val="9"/>
    <w:rsid w:val="00BD09F9"/>
    <w:pPr>
      <w:keepNext/>
      <w:keepLines/>
      <w:spacing w:before="240"/>
      <w:outlineLvl w:val="2"/>
    </w:pPr>
    <w:rPr>
      <w:rFonts w:asciiTheme="majorHAnsi" w:eastAsiaTheme="majorEastAsia" w:hAnsiTheme="majorHAnsi" w:cstheme="majorBidi"/>
      <w:b/>
    </w:rPr>
  </w:style>
  <w:style w:type="paragraph" w:styleId="berschrift4">
    <w:name w:val="heading 4"/>
    <w:basedOn w:val="Standard"/>
    <w:next w:val="Standard"/>
    <w:link w:val="berschrift4Zchn"/>
    <w:uiPriority w:val="9"/>
    <w:semiHidden/>
    <w:rsid w:val="002B551B"/>
    <w:pPr>
      <w:keepNext/>
      <w:keepLines/>
      <w:spacing w:before="120"/>
      <w:outlineLvl w:val="3"/>
    </w:pPr>
    <w:rPr>
      <w:rFonts w:asciiTheme="majorHAnsi" w:eastAsiaTheme="majorEastAsia" w:hAnsiTheme="majorHAnsi" w:cstheme="majorBidi"/>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7E0460"/>
    <w:rPr>
      <w:color w:val="auto"/>
      <w:u w:val="single"/>
    </w:rPr>
  </w:style>
  <w:style w:type="paragraph" w:styleId="Kopfzeile">
    <w:name w:val="header"/>
    <w:basedOn w:val="Standard"/>
    <w:link w:val="KopfzeileZchn"/>
    <w:uiPriority w:val="93"/>
    <w:semiHidden/>
    <w:rsid w:val="00F91D37"/>
    <w:pPr>
      <w:tabs>
        <w:tab w:val="center" w:pos="4536"/>
        <w:tab w:val="right" w:pos="9072"/>
      </w:tabs>
    </w:pPr>
  </w:style>
  <w:style w:type="character" w:customStyle="1" w:styleId="KopfzeileZchn">
    <w:name w:val="Kopfzeile Zchn"/>
    <w:basedOn w:val="Absatz-Standardschriftart"/>
    <w:link w:val="Kopfzeile"/>
    <w:uiPriority w:val="93"/>
    <w:semiHidden/>
    <w:rsid w:val="00F80F12"/>
  </w:style>
  <w:style w:type="paragraph" w:styleId="Fuzeile">
    <w:name w:val="footer"/>
    <w:basedOn w:val="Standard"/>
    <w:link w:val="FuzeileZchn"/>
    <w:uiPriority w:val="94"/>
    <w:semiHidden/>
    <w:rsid w:val="00797534"/>
    <w:pPr>
      <w:jc w:val="center"/>
    </w:pPr>
  </w:style>
  <w:style w:type="character" w:customStyle="1" w:styleId="FuzeileZchn">
    <w:name w:val="Fußzeile Zchn"/>
    <w:basedOn w:val="Absatz-Standardschriftart"/>
    <w:link w:val="Fuzeile"/>
    <w:uiPriority w:val="94"/>
    <w:semiHidden/>
    <w:rsid w:val="00F80F12"/>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lang w:val="de-DE"/>
    </w:rPr>
  </w:style>
  <w:style w:type="paragraph" w:styleId="Listenabsatz">
    <w:name w:val="List Paragraph"/>
    <w:basedOn w:val="Standard"/>
    <w:uiPriority w:val="34"/>
    <w:qFormat/>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AD36B2"/>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rsid w:val="00D13DAC"/>
    <w:rPr>
      <w:rFonts w:asciiTheme="majorHAnsi" w:eastAsiaTheme="majorEastAsia" w:hAnsiTheme="majorHAnsi" w:cstheme="majorBidi"/>
      <w:b/>
      <w:bCs/>
      <w:sz w:val="24"/>
      <w:szCs w:val="26"/>
    </w:rPr>
  </w:style>
  <w:style w:type="paragraph" w:styleId="Titel">
    <w:name w:val="Title"/>
    <w:basedOn w:val="Standard"/>
    <w:next w:val="Standard"/>
    <w:link w:val="TitelZchn"/>
    <w:uiPriority w:val="11"/>
    <w:qFormat/>
    <w:rsid w:val="00650B3D"/>
    <w:pPr>
      <w:contextualSpacing/>
    </w:pPr>
    <w:rPr>
      <w:rFonts w:asciiTheme="majorHAnsi" w:eastAsiaTheme="majorEastAsia" w:hAnsiTheme="majorHAnsi" w:cstheme="majorBidi"/>
      <w:b/>
      <w:sz w:val="52"/>
      <w:szCs w:val="52"/>
    </w:rPr>
  </w:style>
  <w:style w:type="character" w:customStyle="1" w:styleId="TitelZchn">
    <w:name w:val="Titel Zchn"/>
    <w:basedOn w:val="Absatz-Standardschriftart"/>
    <w:link w:val="Titel"/>
    <w:uiPriority w:val="11"/>
    <w:rsid w:val="00650B3D"/>
    <w:rPr>
      <w:rFonts w:asciiTheme="majorHAnsi" w:eastAsiaTheme="majorEastAsia" w:hAnsiTheme="majorHAnsi" w:cstheme="majorBidi"/>
      <w:b/>
      <w:sz w:val="52"/>
      <w:szCs w:val="52"/>
    </w:rPr>
  </w:style>
  <w:style w:type="paragraph" w:customStyle="1" w:styleId="Brieftitel">
    <w:name w:val="Brieftitel"/>
    <w:basedOn w:val="Standard"/>
    <w:link w:val="BrieftitelZchn"/>
    <w:uiPriority w:val="14"/>
    <w:rsid w:val="005A2F1C"/>
    <w:pPr>
      <w:spacing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5A2F1C"/>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next w:val="Tabellenraster"/>
    <w:uiPriority w:val="59"/>
    <w:rsid w:val="004446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rPr>
        <w:b/>
      </w:rPr>
    </w:tblStylePr>
    <w:tblStylePr w:type="lastRow">
      <w:rPr>
        <w:b/>
      </w:rPr>
    </w:tblStylePr>
    <w:tblStylePr w:type="firstCol">
      <w:rPr>
        <w:b/>
      </w:rPr>
    </w:tblStylePr>
    <w:tblStylePr w:type="lastCol">
      <w:rPr>
        <w:b/>
      </w:rPr>
    </w:tblStylePr>
  </w:style>
  <w:style w:type="character" w:customStyle="1" w:styleId="berschrift3Zchn">
    <w:name w:val="Überschrift 3 Zchn"/>
    <w:basedOn w:val="Absatz-Standardschriftart"/>
    <w:link w:val="berschrift3"/>
    <w:uiPriority w:val="9"/>
    <w:rsid w:val="00D13DAC"/>
    <w:rPr>
      <w:rFonts w:asciiTheme="majorHAnsi" w:eastAsiaTheme="majorEastAsia" w:hAnsiTheme="majorHAnsi" w:cstheme="majorBidi"/>
      <w:b/>
      <w:szCs w:val="24"/>
    </w:rPr>
  </w:style>
  <w:style w:type="character" w:customStyle="1" w:styleId="berschrift4Zchn">
    <w:name w:val="Überschrift 4 Zchn"/>
    <w:basedOn w:val="Absatz-Standardschriftart"/>
    <w:link w:val="berschrift4"/>
    <w:uiPriority w:val="9"/>
    <w:semiHidden/>
    <w:rsid w:val="00F80F12"/>
    <w:rPr>
      <w:rFonts w:asciiTheme="majorHAnsi" w:eastAsiaTheme="majorEastAsia" w:hAnsiTheme="majorHAnsi" w:cstheme="majorBidi"/>
    </w:rPr>
  </w:style>
  <w:style w:type="character" w:customStyle="1" w:styleId="berschrift5Zchn">
    <w:name w:val="Überschrift 5 Zchn"/>
    <w:basedOn w:val="Absatz-Standardschriftart"/>
    <w:link w:val="berschrift5"/>
    <w:uiPriority w:val="9"/>
    <w:semiHidden/>
    <w:rsid w:val="00F80F12"/>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6"/>
    <w:qFormat/>
    <w:rsid w:val="003D0FAA"/>
    <w:pPr>
      <w:numPr>
        <w:numId w:val="19"/>
      </w:numPr>
    </w:pPr>
  </w:style>
  <w:style w:type="paragraph" w:customStyle="1" w:styleId="Traktandum-Text">
    <w:name w:val="Traktandum-Text"/>
    <w:basedOn w:val="Aufzhlung1"/>
    <w:uiPriority w:val="18"/>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9"/>
    <w:semiHidden/>
    <w:rsid w:val="007E0460"/>
    <w:rPr>
      <w:color w:val="auto"/>
      <w:u w:val="single"/>
    </w:rPr>
  </w:style>
  <w:style w:type="paragraph" w:styleId="Untertitel">
    <w:name w:val="Subtitle"/>
    <w:basedOn w:val="Standard"/>
    <w:next w:val="Standard"/>
    <w:link w:val="UntertitelZchn"/>
    <w:uiPriority w:val="12"/>
    <w:semiHidden/>
    <w:rsid w:val="00D6722C"/>
    <w:pPr>
      <w:numPr>
        <w:ilvl w:val="1"/>
      </w:numPr>
    </w:pPr>
    <w:rPr>
      <w:rFonts w:eastAsiaTheme="minorEastAsia"/>
      <w:sz w:val="52"/>
    </w:rPr>
  </w:style>
  <w:style w:type="character" w:customStyle="1" w:styleId="UntertitelZchn">
    <w:name w:val="Untertitel Zchn"/>
    <w:basedOn w:val="Absatz-Standardschriftart"/>
    <w:link w:val="Untertitel"/>
    <w:uiPriority w:val="12"/>
    <w:semiHidden/>
    <w:rsid w:val="00F80F12"/>
    <w:rPr>
      <w:rFonts w:eastAsiaTheme="minorEastAsia"/>
      <w:sz w:val="52"/>
    </w:rPr>
  </w:style>
  <w:style w:type="paragraph" w:styleId="Datum">
    <w:name w:val="Date"/>
    <w:basedOn w:val="Standard"/>
    <w:next w:val="Standard"/>
    <w:link w:val="DatumZchn"/>
    <w:uiPriority w:val="15"/>
    <w:semiHidden/>
    <w:rsid w:val="00F80F12"/>
    <w:pPr>
      <w:spacing w:before="20" w:after="510"/>
    </w:pPr>
  </w:style>
  <w:style w:type="character" w:customStyle="1" w:styleId="DatumZchn">
    <w:name w:val="Datum Zchn"/>
    <w:basedOn w:val="Absatz-Standardschriftart"/>
    <w:link w:val="Datum"/>
    <w:uiPriority w:val="15"/>
    <w:semiHidden/>
    <w:rsid w:val="00F80F12"/>
  </w:style>
  <w:style w:type="paragraph" w:styleId="Funotentext">
    <w:name w:val="footnote text"/>
    <w:basedOn w:val="Standard"/>
    <w:link w:val="FunotentextZchn"/>
    <w:uiPriority w:val="79"/>
    <w:semiHidden/>
    <w:rsid w:val="00494FD7"/>
    <w:rPr>
      <w:sz w:val="16"/>
    </w:rPr>
  </w:style>
  <w:style w:type="character" w:customStyle="1" w:styleId="FunotentextZchn">
    <w:name w:val="Fußnotentext Zchn"/>
    <w:basedOn w:val="Absatz-Standardschriftart"/>
    <w:link w:val="Funotentext"/>
    <w:uiPriority w:val="79"/>
    <w:semiHidden/>
    <w:rsid w:val="00F80F12"/>
    <w:rPr>
      <w:sz w:val="16"/>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F80F12"/>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F80F12"/>
    <w:rPr>
      <w:sz w:val="16"/>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6"/>
    <w:rsid w:val="004C3880"/>
    <w:pPr>
      <w:numPr>
        <w:ilvl w:val="1"/>
      </w:numPr>
    </w:pPr>
  </w:style>
  <w:style w:type="paragraph" w:customStyle="1" w:styleId="Aufzhlung3">
    <w:name w:val="Aufzählung 3"/>
    <w:basedOn w:val="Aufzhlung1"/>
    <w:uiPriority w:val="6"/>
    <w:semiHidden/>
    <w:rsid w:val="004C3880"/>
    <w:pPr>
      <w:numPr>
        <w:ilvl w:val="2"/>
      </w:numPr>
    </w:pPr>
  </w:style>
  <w:style w:type="paragraph" w:styleId="Beschriftung">
    <w:name w:val="caption"/>
    <w:basedOn w:val="Standard"/>
    <w:next w:val="Standard"/>
    <w:uiPriority w:val="35"/>
    <w:semiHidden/>
    <w:rsid w:val="002F68A2"/>
    <w:pPr>
      <w:spacing w:before="120" w:after="240"/>
    </w:pPr>
    <w:rPr>
      <w:b/>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F80F12"/>
    <w:rPr>
      <w:rFonts w:ascii="Segoe UI" w:hAnsi="Segoe UI" w:cs="Segoe UI"/>
      <w:sz w:val="18"/>
      <w:szCs w:val="18"/>
    </w:rPr>
  </w:style>
  <w:style w:type="paragraph" w:customStyle="1" w:styleId="Seitenzahlen">
    <w:name w:val="Seitenzahlen"/>
    <w:basedOn w:val="Fuzeile"/>
    <w:uiPriority w:val="95"/>
    <w:semiHidden/>
    <w:rsid w:val="00E8428A"/>
    <w:pPr>
      <w:jc w:val="right"/>
    </w:pPr>
  </w:style>
  <w:style w:type="paragraph" w:customStyle="1" w:styleId="berschrift1nummeriert">
    <w:name w:val="Überschrift 1 nummeriert"/>
    <w:basedOn w:val="berschrift1"/>
    <w:next w:val="Standard"/>
    <w:uiPriority w:val="10"/>
    <w:qFormat/>
    <w:rsid w:val="00F32B93"/>
    <w:pPr>
      <w:numPr>
        <w:numId w:val="24"/>
      </w:numPr>
    </w:pPr>
  </w:style>
  <w:style w:type="paragraph" w:customStyle="1" w:styleId="berschrift2nummeriert">
    <w:name w:val="Überschrift 2 nummeriert"/>
    <w:basedOn w:val="berschrift2"/>
    <w:next w:val="Standard"/>
    <w:uiPriority w:val="10"/>
    <w:rsid w:val="00F32B93"/>
    <w:pPr>
      <w:numPr>
        <w:ilvl w:val="1"/>
        <w:numId w:val="24"/>
      </w:numPr>
    </w:pPr>
  </w:style>
  <w:style w:type="paragraph" w:customStyle="1" w:styleId="berschrift3nummeriert">
    <w:name w:val="Überschrift 3 nummeriert"/>
    <w:basedOn w:val="berschrift3"/>
    <w:next w:val="Standard"/>
    <w:uiPriority w:val="10"/>
    <w:rsid w:val="00F600C7"/>
    <w:pPr>
      <w:numPr>
        <w:ilvl w:val="2"/>
        <w:numId w:val="24"/>
      </w:numPr>
    </w:pPr>
  </w:style>
  <w:style w:type="paragraph" w:customStyle="1" w:styleId="berschrift4nummeriert">
    <w:name w:val="Überschrift 4 nummeriert"/>
    <w:basedOn w:val="berschrift4"/>
    <w:next w:val="Standard"/>
    <w:uiPriority w:val="10"/>
    <w:semiHidden/>
    <w:qFormat/>
    <w:rsid w:val="00F600C7"/>
    <w:pPr>
      <w:numPr>
        <w:ilvl w:val="3"/>
        <w:numId w:val="24"/>
      </w:numPr>
    </w:pPr>
  </w:style>
  <w:style w:type="paragraph" w:styleId="Verzeichnis1">
    <w:name w:val="toc 1"/>
    <w:basedOn w:val="Standard"/>
    <w:next w:val="Standard"/>
    <w:autoRedefine/>
    <w:uiPriority w:val="39"/>
    <w:semiHidden/>
    <w:rsid w:val="00F80F12"/>
    <w:pPr>
      <w:tabs>
        <w:tab w:val="right" w:leader="dot" w:pos="8647"/>
      </w:tabs>
      <w:spacing w:before="120"/>
      <w:ind w:left="567" w:hanging="567"/>
    </w:pPr>
    <w:rPr>
      <w:b/>
      <w:bCs/>
      <w:noProof/>
    </w:rPr>
  </w:style>
  <w:style w:type="paragraph" w:styleId="Verzeichnis2">
    <w:name w:val="toc 2"/>
    <w:basedOn w:val="Standard"/>
    <w:next w:val="Standard"/>
    <w:autoRedefine/>
    <w:uiPriority w:val="39"/>
    <w:semiHidden/>
    <w:rsid w:val="00F80F12"/>
    <w:pPr>
      <w:tabs>
        <w:tab w:val="right" w:leader="dot" w:pos="8647"/>
      </w:tabs>
      <w:ind w:left="567" w:hanging="567"/>
    </w:pPr>
    <w:rPr>
      <w:noProof/>
    </w:rPr>
  </w:style>
  <w:style w:type="paragraph" w:styleId="Verzeichnis3">
    <w:name w:val="toc 3"/>
    <w:basedOn w:val="Standard"/>
    <w:next w:val="Standard"/>
    <w:autoRedefine/>
    <w:uiPriority w:val="39"/>
    <w:semiHidden/>
    <w:rsid w:val="00F80F12"/>
    <w:pPr>
      <w:tabs>
        <w:tab w:val="right" w:leader="dot" w:pos="8647"/>
      </w:tabs>
      <w:ind w:left="567" w:hanging="567"/>
    </w:pPr>
    <w:rPr>
      <w:noProof/>
    </w:rPr>
  </w:style>
  <w:style w:type="paragraph" w:styleId="StandardWeb">
    <w:name w:val="Normal (Web)"/>
    <w:basedOn w:val="Standard"/>
    <w:uiPriority w:val="79"/>
    <w:semiHidden/>
    <w:rsid w:val="00BE1E62"/>
    <w:pPr>
      <w:spacing w:before="100" w:beforeAutospacing="1" w:after="100" w:afterAutospacing="1"/>
    </w:pPr>
    <w:rPr>
      <w:rFonts w:ascii="Times New Roman" w:hAnsi="Times New Roman"/>
      <w:sz w:val="24"/>
      <w:lang w:eastAsia="de-CH"/>
    </w:rPr>
  </w:style>
  <w:style w:type="paragraph" w:styleId="Abbildungsverzeichnis">
    <w:name w:val="table of figures"/>
    <w:basedOn w:val="Standard"/>
    <w:next w:val="Standard"/>
    <w:uiPriority w:val="40"/>
    <w:semiHidden/>
    <w:rsid w:val="00F80F12"/>
    <w:pPr>
      <w:tabs>
        <w:tab w:val="right" w:leader="dot" w:pos="8647"/>
      </w:tabs>
    </w:pPr>
    <w:rPr>
      <w:noProof/>
    </w:rPr>
  </w:style>
  <w:style w:type="paragraph" w:customStyle="1" w:styleId="Absenderzeile">
    <w:name w:val="Absenderzeile"/>
    <w:basedOn w:val="Standard"/>
    <w:uiPriority w:val="16"/>
    <w:semiHidden/>
    <w:rsid w:val="00874E49"/>
    <w:pPr>
      <w:pBdr>
        <w:bottom w:val="single" w:sz="6" w:space="1" w:color="auto"/>
      </w:pBdr>
    </w:pPr>
    <w:rPr>
      <w:sz w:val="12"/>
    </w:rPr>
  </w:style>
  <w:style w:type="paragraph" w:customStyle="1" w:styleId="Nummerierung1">
    <w:name w:val="Nummerierung 1"/>
    <w:basedOn w:val="Standard"/>
    <w:uiPriority w:val="7"/>
    <w:qFormat/>
    <w:rsid w:val="009804FC"/>
    <w:pPr>
      <w:numPr>
        <w:ilvl w:val="5"/>
        <w:numId w:val="24"/>
      </w:numPr>
    </w:pPr>
  </w:style>
  <w:style w:type="paragraph" w:customStyle="1" w:styleId="Nummerierung2">
    <w:name w:val="Nummerierung 2"/>
    <w:basedOn w:val="Nummerierung1"/>
    <w:uiPriority w:val="7"/>
    <w:rsid w:val="009804FC"/>
    <w:pPr>
      <w:numPr>
        <w:ilvl w:val="6"/>
      </w:numPr>
    </w:pPr>
  </w:style>
  <w:style w:type="character" w:styleId="Seitenzahl">
    <w:name w:val="page number"/>
    <w:basedOn w:val="Absatz-Standardschriftart"/>
    <w:uiPriority w:val="79"/>
    <w:semiHidden/>
    <w:rsid w:val="00E8428A"/>
  </w:style>
  <w:style w:type="paragraph" w:customStyle="1" w:styleId="Nummerierungabc">
    <w:name w:val="Nummerierung abc"/>
    <w:basedOn w:val="Listenabsatz"/>
    <w:uiPriority w:val="8"/>
    <w:qFormat/>
    <w:rsid w:val="00CF1E53"/>
    <w:pPr>
      <w:numPr>
        <w:ilvl w:val="8"/>
        <w:numId w:val="24"/>
      </w:numPr>
    </w:pPr>
  </w:style>
  <w:style w:type="paragraph" w:customStyle="1" w:styleId="Nummerierung3">
    <w:name w:val="Nummerierung 3"/>
    <w:basedOn w:val="Nummerierung2"/>
    <w:uiPriority w:val="7"/>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83995"/>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B9B9B9" w:themeColor="background2"/>
    </w:rPr>
  </w:style>
  <w:style w:type="paragraph" w:customStyle="1" w:styleId="ErstelltdurchVorlagenbauerchfrESAF2025">
    <w:name w:val="Erstellt durch Vorlagenbauer.ch für ESAF 2025"/>
    <w:basedOn w:val="Standard"/>
    <w:next w:val="Standard"/>
    <w:semiHidden/>
    <w:rsid w:val="00BB0EB7"/>
    <w:pPr>
      <w:shd w:val="clear" w:color="auto" w:fill="FFFFFF" w:themeFill="background1"/>
    </w:pPr>
  </w:style>
  <w:style w:type="paragraph" w:customStyle="1" w:styleId="Tabellenfolgezeile">
    <w:name w:val="Tabellenfolgezeile"/>
    <w:basedOn w:val="Standard"/>
    <w:next w:val="Standard"/>
    <w:uiPriority w:val="90"/>
    <w:semiHidden/>
    <w:qFormat/>
    <w:rsid w:val="0016774B"/>
    <w:pPr>
      <w:spacing w:line="20" w:lineRule="exact"/>
    </w:pPr>
    <w:rPr>
      <w:sz w:val="2"/>
      <w:szCs w:val="2"/>
    </w:rPr>
  </w:style>
  <w:style w:type="paragraph" w:styleId="Verzeichnis4">
    <w:name w:val="toc 4"/>
    <w:basedOn w:val="Standard"/>
    <w:next w:val="Standard"/>
    <w:autoRedefine/>
    <w:uiPriority w:val="39"/>
    <w:semiHidden/>
    <w:rsid w:val="00F80F12"/>
    <w:pPr>
      <w:tabs>
        <w:tab w:val="right" w:leader="dot" w:pos="8647"/>
      </w:tabs>
      <w:ind w:left="851" w:hanging="851"/>
    </w:pPr>
    <w:rPr>
      <w:noProof/>
    </w:rPr>
  </w:style>
  <w:style w:type="paragraph" w:styleId="Verzeichnis5">
    <w:name w:val="toc 5"/>
    <w:basedOn w:val="Standard"/>
    <w:next w:val="Standard"/>
    <w:autoRedefine/>
    <w:uiPriority w:val="39"/>
    <w:semiHidden/>
    <w:rsid w:val="00F80F12"/>
    <w:pPr>
      <w:tabs>
        <w:tab w:val="right" w:leader="dot" w:pos="8647"/>
      </w:tabs>
      <w:ind w:left="993" w:hanging="993"/>
    </w:pPr>
    <w:rPr>
      <w:noProof/>
    </w:rPr>
  </w:style>
  <w:style w:type="character" w:styleId="Kommentarzeichen">
    <w:name w:val="annotation reference"/>
    <w:basedOn w:val="Absatz-Standardschriftart"/>
    <w:rsid w:val="00771A2F"/>
    <w:rPr>
      <w:sz w:val="16"/>
      <w:szCs w:val="16"/>
    </w:rPr>
  </w:style>
  <w:style w:type="paragraph" w:styleId="Kommentartext">
    <w:name w:val="annotation text"/>
    <w:basedOn w:val="Standard"/>
    <w:link w:val="KommentartextZchn"/>
    <w:rsid w:val="00771A2F"/>
    <w:rPr>
      <w:szCs w:val="20"/>
    </w:rPr>
  </w:style>
  <w:style w:type="character" w:customStyle="1" w:styleId="KommentartextZchn">
    <w:name w:val="Kommentartext Zchn"/>
    <w:basedOn w:val="Absatz-Standardschriftart"/>
    <w:link w:val="Kommentartext"/>
    <w:rsid w:val="00771A2F"/>
    <w:rPr>
      <w:rFonts w:ascii="Arial" w:eastAsia="Times New Roman" w:hAnsi="Arial" w:cs="Times New Roman"/>
      <w:sz w:val="20"/>
      <w:szCs w:val="20"/>
      <w:lang w:eastAsia="de-DE"/>
    </w:rPr>
  </w:style>
  <w:style w:type="character" w:customStyle="1" w:styleId="text">
    <w:name w:val="text"/>
    <w:basedOn w:val="Absatz-Standardschriftart"/>
    <w:rsid w:val="00AE11BE"/>
  </w:style>
  <w:style w:type="character" w:styleId="Hervorhebung">
    <w:name w:val="Emphasis"/>
    <w:basedOn w:val="Absatz-Standardschriftart"/>
    <w:uiPriority w:val="20"/>
    <w:qFormat/>
    <w:rsid w:val="00AE11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rin.egger@esaf2025.ch"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saf2025.ch/mediencorn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af2025.c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6.emf"/><Relationship Id="rId1" Type="http://schemas.openxmlformats.org/officeDocument/2006/relationships/image" Target="media/image3.emf"/><Relationship Id="rId5" Type="http://schemas.openxmlformats.org/officeDocument/2006/relationships/image" Target="media/image10.emf"/><Relationship Id="rId4"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5.emf"/></Relationships>
</file>

<file path=word/theme/theme1.xml><?xml version="1.0" encoding="utf-8"?>
<a:theme xmlns:a="http://schemas.openxmlformats.org/drawingml/2006/main" name="Larissa-Design">
  <a:themeElements>
    <a:clrScheme name="ESAF 2025">
      <a:dk1>
        <a:sysClr val="windowText" lastClr="000000"/>
      </a:dk1>
      <a:lt1>
        <a:sysClr val="window" lastClr="FFFFFF"/>
      </a:lt1>
      <a:dk2>
        <a:srgbClr val="5F6B73"/>
      </a:dk2>
      <a:lt2>
        <a:srgbClr val="B9B9B9"/>
      </a:lt2>
      <a:accent1>
        <a:srgbClr val="EC1C24"/>
      </a:accent1>
      <a:accent2>
        <a:srgbClr val="E49624"/>
      </a:accent2>
      <a:accent3>
        <a:srgbClr val="E4D624"/>
      </a:accent3>
      <a:accent4>
        <a:srgbClr val="66C915"/>
      </a:accent4>
      <a:accent5>
        <a:srgbClr val="269FE2"/>
      </a:accent5>
      <a:accent6>
        <a:srgbClr val="6E28EC"/>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a94703a-553d-4ea0-be26-4c8929e3d603" xsi:nil="true"/>
    <lcf76f155ced4ddcb4097134ff3c332f xmlns="2d10d35c-9cc8-4b79-a569-4b44dd98f9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C96BCFA9810454CB4749548D06523DF" ma:contentTypeVersion="16" ma:contentTypeDescription="Ein neues Dokument erstellen." ma:contentTypeScope="" ma:versionID="b6de76c48731d712b6f4a4ab7984feae">
  <xsd:schema xmlns:xsd="http://www.w3.org/2001/XMLSchema" xmlns:xs="http://www.w3.org/2001/XMLSchema" xmlns:p="http://schemas.microsoft.com/office/2006/metadata/properties" xmlns:ns2="aa94703a-553d-4ea0-be26-4c8929e3d603" xmlns:ns3="2d10d35c-9cc8-4b79-a569-4b44dd98f987" targetNamespace="http://schemas.microsoft.com/office/2006/metadata/properties" ma:root="true" ma:fieldsID="70702bb1b2d95a84218b24e8fd785b52" ns2:_="" ns3:_="">
    <xsd:import namespace="aa94703a-553d-4ea0-be26-4c8929e3d603"/>
    <xsd:import namespace="2d10d35c-9cc8-4b79-a569-4b44dd98f9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4703a-553d-4ea0-be26-4c8929e3d60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2210e3c-db41-4324-ba44-2a599460d78e}" ma:internalName="TaxCatchAll" ma:showField="CatchAllData" ma:web="aa94703a-553d-4ea0-be26-4c8929e3d6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0d35c-9cc8-4b79-a569-4b44dd98f9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dc8f343c-f45f-4655-ae3a-487d6578395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aa94703a-553d-4ea0-be26-4c8929e3d603"/>
    <ds:schemaRef ds:uri="2d10d35c-9cc8-4b79-a569-4b44dd98f987"/>
  </ds:schemaRefs>
</ds:datastoreItem>
</file>

<file path=customXml/itemProps2.xml><?xml version="1.0" encoding="utf-8"?>
<ds:datastoreItem xmlns:ds="http://schemas.openxmlformats.org/officeDocument/2006/customXml" ds:itemID="{5A52B763-1CD2-4429-89DA-97797A107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4703a-553d-4ea0-be26-4c8929e3d603"/>
    <ds:schemaRef ds:uri="2d10d35c-9cc8-4b79-a569-4b44dd98f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B0B5E1-9A51-7543-8682-88AB8C83A75B}">
  <ds:schemaRefs>
    <ds:schemaRef ds:uri="http://schemas.openxmlformats.org/officeDocument/2006/bibliography"/>
  </ds:schemaRefs>
</ds:datastoreItem>
</file>

<file path=customXml/itemProps4.xml><?xml version="1.0" encoding="utf-8"?>
<ds:datastoreItem xmlns:ds="http://schemas.openxmlformats.org/officeDocument/2006/customXml" ds:itemID="{691B9E7B-1F5D-4650-8E1E-7519107C43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1010</Words>
  <Characters>6365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erstellt durch Vorlagenbauer.ch</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Katrin Egger</cp:lastModifiedBy>
  <cp:revision>10</cp:revision>
  <dcterms:created xsi:type="dcterms:W3CDTF">2022-09-08T14:53:00Z</dcterms:created>
  <dcterms:modified xsi:type="dcterms:W3CDTF">2022-09-08T19:56:00Z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0x0101000E594130A2AF244FBF3F304D904ED593</vt:lpwstr>
  </property>
  <property fmtid="{D5CDD505-2E9C-101B-9397-08002B2CF9AE}" pid="3" name="MediaServiceImageTags">
    <vt:lpwstr/>
  </property>
</Properties>
</file>