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2DB2" w14:textId="77777777" w:rsidR="001A5172" w:rsidRPr="002914D9" w:rsidRDefault="001A5172" w:rsidP="00855F17">
      <w:pPr>
        <w:pBdr>
          <w:bottom w:val="single" w:sz="4" w:space="1" w:color="auto"/>
        </w:pBd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2914D9">
        <w:rPr>
          <w:rFonts w:ascii="Arial" w:eastAsia="Arial" w:hAnsi="Arial" w:cs="Arial"/>
          <w:sz w:val="22"/>
          <w:szCs w:val="22"/>
        </w:rPr>
        <w:t xml:space="preserve">Communiqué de presse de Feldschlösschen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Boissons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SA, de SUZUKI Suisse SA,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Swisscom (Suisse) SA et du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la FFLS 2025 Glarnerland+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vendredi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9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septembre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2022</w:t>
      </w:r>
    </w:p>
    <w:p w14:paraId="53D4D9F5" w14:textId="77777777" w:rsidR="001A5172" w:rsidRPr="002914D9" w:rsidRDefault="001A5172" w:rsidP="001A5172">
      <w:pPr>
        <w:spacing w:line="240" w:lineRule="auto"/>
        <w:ind w:left="1134" w:hanging="1134"/>
        <w:jc w:val="both"/>
        <w:rPr>
          <w:rFonts w:ascii="Arial" w:eastAsia="Arial" w:hAnsi="Arial" w:cs="Arial"/>
          <w:sz w:val="22"/>
          <w:szCs w:val="22"/>
        </w:rPr>
      </w:pPr>
    </w:p>
    <w:p w14:paraId="27BA731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color w:val="D9222A"/>
          <w:sz w:val="22"/>
          <w:szCs w:val="22"/>
          <w:lang w:val="en-US"/>
        </w:rPr>
      </w:pPr>
      <w:proofErr w:type="gramStart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>Sous</w:t>
      </w:r>
      <w:proofErr w:type="gramEnd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 xml:space="preserve"> embargo </w:t>
      </w:r>
      <w:proofErr w:type="spellStart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>jusqu’à</w:t>
      </w:r>
      <w:proofErr w:type="spellEnd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 xml:space="preserve">: </w:t>
      </w:r>
      <w:proofErr w:type="spellStart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>vendredi</w:t>
      </w:r>
      <w:proofErr w:type="spellEnd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 xml:space="preserve"> 9 </w:t>
      </w:r>
      <w:proofErr w:type="spellStart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>septembre</w:t>
      </w:r>
      <w:proofErr w:type="spellEnd"/>
      <w:r w:rsidRPr="002914D9">
        <w:rPr>
          <w:rFonts w:ascii="Arial" w:eastAsia="Arial" w:hAnsi="Arial" w:cs="Arial"/>
          <w:b/>
          <w:color w:val="D9222A"/>
          <w:sz w:val="22"/>
          <w:szCs w:val="22"/>
          <w:lang w:val="en-US"/>
        </w:rPr>
        <w:t xml:space="preserve"> à 11h00</w:t>
      </w:r>
    </w:p>
    <w:p w14:paraId="36DEAA40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1736321E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, SUZUKI et Swisscom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complètent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les sept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rois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la FFLS 2025 Pays de Glaris</w:t>
      </w:r>
    </w:p>
    <w:p w14:paraId="152D6CB6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0AB0445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Une Fête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fédérale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magnifique qui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vient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nouvelle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s’achever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cette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fin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août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2022 à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Pratteln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, dans la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région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Bâle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.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Peu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après la finale,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, SUZUKI et Swisscom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ont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envoyé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un nouveau signal fort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faveur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la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lutte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: les trois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entreprises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deviennent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rois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la FFLS 2025 Pays de Glaris.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C’est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la première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qu’il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existe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sept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rois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dans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l’histoire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ce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sport. </w:t>
      </w:r>
    </w:p>
    <w:p w14:paraId="273B206A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225755AE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2914D9">
        <w:rPr>
          <w:rFonts w:ascii="Arial" w:eastAsia="Arial" w:hAnsi="Arial" w:cs="Arial"/>
          <w:b/>
          <w:sz w:val="22"/>
          <w:szCs w:val="22"/>
        </w:rPr>
        <w:t xml:space="preserve">Feldschlösschen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est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partenaire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roi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depuis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18 ans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déjà</w:t>
      </w:r>
      <w:proofErr w:type="spellEnd"/>
    </w:p>
    <w:p w14:paraId="0B7EBF84" w14:textId="7D548EF9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002914D9">
        <w:rPr>
          <w:rFonts w:ascii="Arial" w:eastAsia="Arial" w:hAnsi="Arial" w:cs="Arial"/>
          <w:sz w:val="22"/>
          <w:szCs w:val="22"/>
        </w:rPr>
        <w:t>Depuis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Fête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fédérale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lutte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suisse et des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jeux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alpestres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(FFLS) 2007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qui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eu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lieu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à Aarau et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impliquée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depuis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longtemps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dans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quelque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70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fêtes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régionales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lutte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par an, Feldschlösschen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s’engage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faveur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du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sport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national suisse. 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Elle rejoint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nouvelle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fois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cercle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illustre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grâce au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partenariat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royal avec la FFLS Pays de Glaris.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qui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logistique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concernant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boissons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sur le site de la fête,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ainsi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depuis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18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déjà. </w:t>
      </w:r>
    </w:p>
    <w:p w14:paraId="1885F37D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5DAAF4A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Thomas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Amstutz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CEO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Boissons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SA,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déclare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avec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fierté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: «Nos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spécialistes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logistique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événements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boissons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disposent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d’un grand savoir-faire dans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domaines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du stockage et du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réapprovisionnement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fiers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notre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partenariat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avec la FFLS 2025,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impatients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relever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défi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logistique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qu’elle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représente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De plus, 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heureux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l’idée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travailler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avec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Glaronnais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>»!</w:t>
      </w:r>
    </w:p>
    <w:p w14:paraId="1183A285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01FE8CB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La durée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l’engagement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impressionne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également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Hans-Ruedi Hauser,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faîtière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: «Nous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très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heureux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que 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partenariat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longue date avec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poursuive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pour la FFLS 2025 Pays de Glaris, et pas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peu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fiers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d’avoir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un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aussi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compétent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performant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nos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2914D9">
        <w:rPr>
          <w:rFonts w:ascii="Arial" w:eastAsia="Arial" w:hAnsi="Arial" w:cs="Arial"/>
          <w:sz w:val="22"/>
          <w:szCs w:val="22"/>
          <w:lang w:val="en-US"/>
        </w:rPr>
        <w:t>côtés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>.»</w:t>
      </w:r>
      <w:proofErr w:type="gramEnd"/>
    </w:p>
    <w:p w14:paraId="1D698F31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5A7198D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SUZUKI se charge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d’assurer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mobilité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fiable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et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sûre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pour la première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fois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. </w:t>
      </w:r>
    </w:p>
    <w:p w14:paraId="268C2365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seront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mis au travail bien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avant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que le premier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invité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ne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foule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 site de la FFSL 2025 Pays de Glaris.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mobilité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revêt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importance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particulière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domaines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pour que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visiteurs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conservent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un souvenir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inoubliable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gramStart"/>
      <w:r w:rsidRPr="002914D9">
        <w:rPr>
          <w:rFonts w:ascii="Arial" w:eastAsia="Arial" w:hAnsi="Arial" w:cs="Arial"/>
          <w:sz w:val="22"/>
          <w:szCs w:val="22"/>
          <w:lang w:val="en-US"/>
        </w:rPr>
        <w:t>week-end</w:t>
      </w:r>
      <w:proofErr w:type="gramEnd"/>
      <w:r w:rsidRPr="002914D9">
        <w:rPr>
          <w:rFonts w:ascii="Arial" w:eastAsia="Arial" w:hAnsi="Arial" w:cs="Arial"/>
          <w:sz w:val="22"/>
          <w:szCs w:val="22"/>
          <w:lang w:val="en-US"/>
        </w:rPr>
        <w:t>.</w:t>
      </w:r>
    </w:p>
    <w:p w14:paraId="6936A631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0929118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SUZUKI, nouveau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la place qui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s’y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connaît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parfaitement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mobilité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: SUZUKI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considérée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comme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pionnière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domaines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du transport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individuel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qu’il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s’agisse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d’automobiles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motos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ou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bateaux,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représente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également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valeurs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famille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lutteurs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«Nous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nous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impliquons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swissness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la tradition,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l’ancrage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local et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fiabilité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longue date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fédérale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yodleurs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suisse de la musique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populaire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de sponsor du champion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fédéral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Remo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Käser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très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fiers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soutenir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lutte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tant que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FFLS 2025»,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explique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Stefan Gass,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directeur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SUZUKI Suisse SA.</w:t>
      </w:r>
    </w:p>
    <w:p w14:paraId="41D54A1E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2E89393E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lastRenderedPageBreak/>
        <w:t xml:space="preserve">Le fait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d’avoir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réussi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avoir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nouveau un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le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domaine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mobilité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au bout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douze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également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tout à fait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spécial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pour la FFLS 2025 Pays de Glaris. «Les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besoins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actuels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matière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mobilité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divers. 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heureux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d’accueillir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SUZUKI, qui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possède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grande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expérience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pour y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répondre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sur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terrains,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tant que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r w:rsidRPr="002914D9">
        <w:rPr>
          <w:rFonts w:ascii="Arial" w:eastAsia="Arial" w:hAnsi="Arial" w:cs="Arial"/>
          <w:sz w:val="22"/>
          <w:szCs w:val="22"/>
        </w:rPr>
        <w:t xml:space="preserve">Nous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impatients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pouvoir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bénéficier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»,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déclare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Jakob Kamm,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du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. </w:t>
      </w:r>
    </w:p>
    <w:p w14:paraId="6165B8E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1673EE75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3988317C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2914D9">
        <w:rPr>
          <w:rFonts w:ascii="Arial" w:eastAsia="Arial" w:hAnsi="Arial" w:cs="Arial"/>
          <w:b/>
          <w:sz w:val="22"/>
          <w:szCs w:val="22"/>
        </w:rPr>
        <w:t xml:space="preserve">La FFLS 2025 en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direct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b/>
          <w:sz w:val="22"/>
          <w:szCs w:val="22"/>
        </w:rPr>
        <w:t>grâce</w:t>
      </w:r>
      <w:proofErr w:type="spellEnd"/>
      <w:r w:rsidRPr="002914D9">
        <w:rPr>
          <w:rFonts w:ascii="Arial" w:eastAsia="Arial" w:hAnsi="Arial" w:cs="Arial"/>
          <w:b/>
          <w:sz w:val="22"/>
          <w:szCs w:val="22"/>
        </w:rPr>
        <w:t xml:space="preserve"> à Swisscom</w:t>
      </w:r>
    </w:p>
    <w:p w14:paraId="38DF397D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</w:rPr>
        <w:t xml:space="preserve">Le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site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la FFLS 2025 Pays de Glaris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s’étendra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sur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un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peu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plus de 70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hectares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Assurer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couverture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cette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surface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manière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fiable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sans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infrastructure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technique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existante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représente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un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défi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taille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. 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Il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s’agit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répondre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aux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besoins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techniques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l’organisateur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fournir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bande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passante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suffisante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visiteurs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pour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qu’ils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puissent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communiquer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facilement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sur place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partager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impressions de la fête. </w:t>
      </w:r>
    </w:p>
    <w:p w14:paraId="66AD4946" w14:textId="77777777" w:rsidR="001A5172" w:rsidRPr="002914D9" w:rsidRDefault="001A5172" w:rsidP="001A5172">
      <w:pPr>
        <w:spacing w:before="100" w:after="100"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Entreprise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attachée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aux traditions, Swisscom se charge avec brio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l’interconnexion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sur place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depuis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années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apporte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son aide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grâce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l’infrastructure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technique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nécessaire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Condition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importante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qui rend possible un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événement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telle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ampleur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: «La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lutte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fait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partie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Suisse au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même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titre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que Swisscom.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Grâce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notre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partenariat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tissons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liens encore plus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étroits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au sein de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famille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lutteurs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dans le cadre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passion,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grâce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technologie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communication de pointe»,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explique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Stefan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Nünlist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communication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d’entreprise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</w:t>
      </w:r>
    </w:p>
    <w:p w14:paraId="20E0EC9B" w14:textId="463F8504" w:rsidR="001A5172" w:rsidRPr="002914D9" w:rsidRDefault="001A5172" w:rsidP="001A5172">
      <w:pPr>
        <w:spacing w:before="100" w:after="100"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Il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essentiel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que la FFLS 2025 Pays de Glaris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puisse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également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compter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sur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l’expertise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principale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l’entreprise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télécommunications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«Nous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sommes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très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honorés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que Swisscom,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capable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garantir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communication interne et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externe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parfaite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pendant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toute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la durée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l’événement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fasse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partie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l’aventure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»,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déclare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Katrin Egger,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du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secteur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Marketing et Communication.</w:t>
      </w:r>
    </w:p>
    <w:p w14:paraId="6FE1B88B" w14:textId="77777777" w:rsidR="001A5172" w:rsidRPr="002914D9" w:rsidRDefault="001A5172" w:rsidP="001A5172">
      <w:pPr>
        <w:spacing w:before="100" w:after="100"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41719C37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proofErr w:type="spellStart"/>
      <w:r w:rsidRPr="002914D9">
        <w:rPr>
          <w:rFonts w:ascii="Arial" w:eastAsia="Arial" w:hAnsi="Arial" w:cs="Arial"/>
          <w:b/>
          <w:sz w:val="22"/>
          <w:szCs w:val="22"/>
          <w:lang w:val="en-US"/>
        </w:rPr>
        <w:t>Légendes</w:t>
      </w:r>
      <w:proofErr w:type="spellEnd"/>
      <w:r w:rsidRPr="002914D9">
        <w:rPr>
          <w:rFonts w:ascii="Arial" w:eastAsia="Arial" w:hAnsi="Arial" w:cs="Arial"/>
          <w:b/>
          <w:sz w:val="22"/>
          <w:szCs w:val="22"/>
          <w:lang w:val="en-US"/>
        </w:rPr>
        <w:t xml:space="preserve"> des photos: </w:t>
      </w:r>
    </w:p>
    <w:p w14:paraId="3E82BD3A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38A22C58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2914D9">
        <w:rPr>
          <w:rFonts w:ascii="Arial" w:eastAsia="Arial" w:hAnsi="Arial" w:cs="Arial"/>
          <w:b/>
          <w:bCs/>
          <w:sz w:val="22"/>
          <w:szCs w:val="22"/>
          <w:lang w:val="en-US"/>
        </w:rPr>
        <w:t>Photo 1: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qui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soutient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également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la FFLS 2025 Pays de Glaris,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est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donc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d’une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FFLS pour la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septième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fois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r w:rsidRPr="002914D9">
        <w:rPr>
          <w:rFonts w:ascii="Arial" w:eastAsia="Arial" w:hAnsi="Arial" w:cs="Arial"/>
          <w:sz w:val="22"/>
          <w:szCs w:val="22"/>
        </w:rPr>
        <w:t xml:space="preserve">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gauche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droite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>:</w:t>
      </w:r>
      <w:r w:rsidRPr="002914D9">
        <w:rPr>
          <w:rFonts w:ascii="Arial" w:hAnsi="Arial" w:cs="Arial"/>
          <w:sz w:val="22"/>
          <w:szCs w:val="22"/>
          <w:lang w:val="de"/>
        </w:rPr>
        <w:t xml:space="preserve"> Gérard Schaller, responsable des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ventes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gastronomie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 Feldschlösschen, Daniel Zemp, responsable des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ventes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 de la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région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 Zürich/Ostschweiz, Thomas Amstutz, CEO Feldschlösschen, Jakob Kamm,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la FFLS 2025</w:t>
      </w:r>
      <w:r w:rsidRPr="002914D9">
        <w:rPr>
          <w:rFonts w:ascii="Arial" w:hAnsi="Arial" w:cs="Arial"/>
          <w:sz w:val="22"/>
          <w:szCs w:val="22"/>
          <w:lang w:val="de"/>
        </w:rPr>
        <w:t xml:space="preserve">,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Soren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 </w:t>
      </w:r>
      <w:proofErr w:type="spellStart"/>
      <w:r w:rsidRPr="002914D9">
        <w:rPr>
          <w:rFonts w:ascii="Arial" w:hAnsi="Arial" w:cs="Arial"/>
          <w:sz w:val="22"/>
          <w:szCs w:val="22"/>
          <w:lang w:val="de"/>
        </w:rPr>
        <w:t>Flensborg</w:t>
      </w:r>
      <w:proofErr w:type="spellEnd"/>
      <w:r w:rsidRPr="002914D9">
        <w:rPr>
          <w:rFonts w:ascii="Arial" w:hAnsi="Arial" w:cs="Arial"/>
          <w:sz w:val="22"/>
          <w:szCs w:val="22"/>
          <w:lang w:val="de"/>
        </w:rPr>
        <w:t xml:space="preserve">, responsable </w:t>
      </w:r>
      <w:proofErr w:type="gramStart"/>
      <w:r w:rsidRPr="002914D9">
        <w:rPr>
          <w:rFonts w:ascii="Arial" w:hAnsi="Arial" w:cs="Arial"/>
          <w:sz w:val="22"/>
          <w:szCs w:val="22"/>
          <w:lang w:val="de"/>
        </w:rPr>
        <w:t>Marketing Feldschlösschen</w:t>
      </w:r>
      <w:proofErr w:type="gramEnd"/>
      <w:r w:rsidRPr="002914D9">
        <w:rPr>
          <w:rFonts w:ascii="Arial" w:hAnsi="Arial" w:cs="Arial"/>
          <w:sz w:val="22"/>
          <w:szCs w:val="22"/>
          <w:lang w:val="de"/>
        </w:rPr>
        <w:t xml:space="preserve">, </w:t>
      </w:r>
      <w:r w:rsidRPr="002914D9">
        <w:rPr>
          <w:rFonts w:ascii="Arial" w:eastAsia="Arial" w:hAnsi="Arial" w:cs="Arial"/>
          <w:sz w:val="22"/>
          <w:szCs w:val="22"/>
        </w:rPr>
        <w:t xml:space="preserve">Hans-Ruedi Hauser,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</w:rPr>
        <w:t>faîtière</w:t>
      </w:r>
      <w:proofErr w:type="spellEnd"/>
      <w:r w:rsidRPr="002914D9">
        <w:rPr>
          <w:rFonts w:ascii="Arial" w:eastAsia="Arial" w:hAnsi="Arial" w:cs="Arial"/>
          <w:sz w:val="22"/>
          <w:szCs w:val="22"/>
        </w:rPr>
        <w:t xml:space="preserve"> FFSL 2025</w:t>
      </w:r>
      <w:r w:rsidRPr="002914D9">
        <w:rPr>
          <w:rFonts w:ascii="Arial" w:hAnsi="Arial" w:cs="Arial"/>
          <w:sz w:val="22"/>
          <w:szCs w:val="22"/>
          <w:lang w:val="de"/>
        </w:rPr>
        <w:t>, Claude Blatter, Senior Sponsoring Manager Feldschlösschen.</w:t>
      </w:r>
    </w:p>
    <w:p w14:paraId="408BF061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53918CD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b/>
          <w:bCs/>
          <w:sz w:val="22"/>
          <w:szCs w:val="22"/>
          <w:lang w:val="en-US"/>
        </w:rPr>
        <w:t>Photo 2: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SUZUKU Suisse SA,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sixième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monter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bord,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complète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l’illustre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cercle des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FFLS 2025 Pays de Glaris. De gauche à droite: </w:t>
      </w:r>
      <w:r w:rsidRPr="002914D9">
        <w:rPr>
          <w:rFonts w:ascii="Arial" w:hAnsi="Arial" w:cs="Arial"/>
          <w:sz w:val="22"/>
          <w:szCs w:val="22"/>
          <w:lang w:val="en-US"/>
        </w:rPr>
        <w:t xml:space="preserve">Jakob Kamm,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FFLS 2025</w:t>
      </w:r>
      <w:r w:rsidRPr="002914D9">
        <w:rPr>
          <w:rFonts w:ascii="Arial" w:hAnsi="Arial" w:cs="Arial"/>
          <w:sz w:val="22"/>
          <w:szCs w:val="22"/>
          <w:lang w:val="en-US"/>
        </w:rPr>
        <w:t xml:space="preserve">, Sandra Fichte,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Marketing, Communications et RP </w:t>
      </w:r>
      <w:r w:rsidRPr="002914D9">
        <w:rPr>
          <w:rFonts w:ascii="Arial" w:hAnsi="Arial" w:cs="Arial"/>
          <w:sz w:val="22"/>
          <w:szCs w:val="22"/>
          <w:lang w:val="en-US"/>
        </w:rPr>
        <w:t xml:space="preserve">SUZUKI Suisse SA, Stefan Gass, CEO SUZUKI Suisse SA et 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Hans-Ruedi Hauser,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faîtière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FFSL 2025</w:t>
      </w:r>
      <w:r w:rsidRPr="002914D9">
        <w:rPr>
          <w:rFonts w:ascii="Arial" w:hAnsi="Arial" w:cs="Arial"/>
          <w:sz w:val="22"/>
          <w:szCs w:val="22"/>
          <w:lang w:val="en-US"/>
        </w:rPr>
        <w:t>.</w:t>
      </w:r>
    </w:p>
    <w:p w14:paraId="11D5A2AD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4BCE76A7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2914D9">
        <w:rPr>
          <w:rFonts w:ascii="Arial" w:eastAsia="Arial" w:hAnsi="Arial" w:cs="Arial"/>
          <w:b/>
          <w:bCs/>
          <w:sz w:val="22"/>
          <w:szCs w:val="22"/>
          <w:lang w:val="en-US"/>
        </w:rPr>
        <w:t>Photo 3:</w:t>
      </w:r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Swisscom,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septième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monter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à bord,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complète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les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partenaires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rois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FFLS 2025 Pays de Glaris. De gauche à droite: Jakob Kamm,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comité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d’organisation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la FFLS 2025, Andrea Meier, Head of Partnerships &amp; Live Experience à Swisscom, Stefan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Nünlist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, Head of Group Communications &amp; Responsibility à Swisscom et Hans-Ruedi Hauser,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président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de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l’association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sz w:val="22"/>
          <w:szCs w:val="22"/>
          <w:lang w:val="en-US"/>
        </w:rPr>
        <w:t>faîtière</w:t>
      </w:r>
      <w:proofErr w:type="spellEnd"/>
      <w:r w:rsidRPr="002914D9">
        <w:rPr>
          <w:rFonts w:ascii="Arial" w:eastAsia="Arial" w:hAnsi="Arial" w:cs="Arial"/>
          <w:sz w:val="22"/>
          <w:szCs w:val="22"/>
          <w:lang w:val="en-US"/>
        </w:rPr>
        <w:t xml:space="preserve"> FFSL 2025. </w:t>
      </w:r>
    </w:p>
    <w:p w14:paraId="0E345862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  <w:r w:rsidRPr="002914D9">
        <w:rPr>
          <w:rFonts w:ascii="Arial" w:eastAsia="Arial" w:hAnsi="Arial" w:cs="Arial"/>
          <w:b/>
          <w:sz w:val="22"/>
          <w:szCs w:val="22"/>
          <w:lang w:val="en-US"/>
        </w:rPr>
        <w:lastRenderedPageBreak/>
        <w:t>Contacts:</w:t>
      </w:r>
    </w:p>
    <w:p w14:paraId="092F596F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7886A2C8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proofErr w:type="spellStart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Feldschlösschen</w:t>
      </w:r>
      <w:proofErr w:type="spellEnd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Boissons</w:t>
      </w:r>
      <w:proofErr w:type="spellEnd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SA</w:t>
      </w:r>
    </w:p>
    <w:p w14:paraId="601FB9F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Esin Celiksüngü, Communication Manager</w:t>
      </w:r>
    </w:p>
    <w:p w14:paraId="3C2EBE9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058 123 43 86</w:t>
      </w:r>
    </w:p>
    <w:p w14:paraId="685313C7" w14:textId="77777777" w:rsidR="001A5172" w:rsidRPr="002914D9" w:rsidRDefault="00347A6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vertAlign w:val="subscript"/>
          <w:lang w:val="en-US"/>
        </w:rPr>
      </w:pPr>
      <w:hyperlink r:id="rId11">
        <w:r w:rsidR="001A5172" w:rsidRPr="002914D9">
          <w:rPr>
            <w:rFonts w:ascii="Arial" w:eastAsia="Arial" w:hAnsi="Arial" w:cs="Arial"/>
            <w:color w:val="000000" w:themeColor="text1"/>
            <w:sz w:val="22"/>
            <w:szCs w:val="22"/>
            <w:u w:val="single"/>
            <w:lang w:val="en-US"/>
          </w:rPr>
          <w:t>uko@fgg.ch</w:t>
        </w:r>
      </w:hyperlink>
      <w:r w:rsidR="001A5172"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</w:t>
      </w:r>
    </w:p>
    <w:p w14:paraId="562AA078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b/>
          <w:color w:val="000000" w:themeColor="text1"/>
          <w:sz w:val="22"/>
          <w:szCs w:val="22"/>
          <w:lang w:val="en-US"/>
        </w:rPr>
      </w:pPr>
    </w:p>
    <w:p w14:paraId="3C5AFA01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SUZUKI Suisse SA</w:t>
      </w:r>
    </w:p>
    <w:p w14:paraId="0935CD1C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Sandra Fichte, </w:t>
      </w:r>
      <w:proofErr w:type="spellStart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Marketing, Communications et RP</w:t>
      </w:r>
    </w:p>
    <w:p w14:paraId="700A6F5B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062 788 87 65</w:t>
      </w:r>
    </w:p>
    <w:p w14:paraId="5B5EDB23" w14:textId="77777777" w:rsidR="001A5172" w:rsidRPr="002914D9" w:rsidRDefault="00347A6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u w:val="single"/>
          <w:lang w:val="en-US"/>
        </w:rPr>
      </w:pPr>
      <w:hyperlink r:id="rId12">
        <w:r w:rsidR="001A5172" w:rsidRPr="002914D9">
          <w:rPr>
            <w:rFonts w:ascii="Arial" w:eastAsia="Arial" w:hAnsi="Arial" w:cs="Arial"/>
            <w:color w:val="000000" w:themeColor="text1"/>
            <w:sz w:val="22"/>
            <w:szCs w:val="22"/>
            <w:u w:val="single"/>
            <w:lang w:val="en-US"/>
          </w:rPr>
          <w:t>sandra.fichte@SUZUKI.ch</w:t>
        </w:r>
      </w:hyperlink>
    </w:p>
    <w:p w14:paraId="6109A8E7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</w:p>
    <w:p w14:paraId="43AC1506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Swisscom </w:t>
      </w:r>
    </w:p>
    <w:p w14:paraId="3BAF6045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Andrea Meier, Head of Partnerships and Live Experiences</w:t>
      </w:r>
    </w:p>
    <w:p w14:paraId="520D0FC8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058 223 14 05</w:t>
      </w:r>
    </w:p>
    <w:p w14:paraId="5A2347E4" w14:textId="77777777" w:rsidR="001A5172" w:rsidRPr="002914D9" w:rsidRDefault="00347A6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hyperlink r:id="rId13">
        <w:r w:rsidR="001A5172" w:rsidRPr="002914D9">
          <w:rPr>
            <w:rFonts w:ascii="Arial" w:eastAsia="Arial" w:hAnsi="Arial" w:cs="Arial"/>
            <w:color w:val="000000" w:themeColor="text1"/>
            <w:sz w:val="22"/>
            <w:szCs w:val="22"/>
            <w:u w:val="single"/>
            <w:lang w:val="en-US"/>
          </w:rPr>
          <w:t>andrea.meier@swisscom.com</w:t>
        </w:r>
      </w:hyperlink>
    </w:p>
    <w:p w14:paraId="1689E6AC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</w:p>
    <w:p w14:paraId="43631D17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FFLS 2025 Pays de Glaris</w:t>
      </w:r>
    </w:p>
    <w:p w14:paraId="4C5FD592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US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Katrin Egger, </w:t>
      </w:r>
      <w:proofErr w:type="spellStart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responsable</w:t>
      </w:r>
      <w:proofErr w:type="spellEnd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du </w:t>
      </w:r>
      <w:proofErr w:type="spellStart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secteur</w:t>
      </w:r>
      <w:proofErr w:type="spellEnd"/>
      <w:r w:rsidRPr="002914D9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Marketing et Communication</w:t>
      </w:r>
    </w:p>
    <w:p w14:paraId="13911031" w14:textId="77777777" w:rsidR="001A5172" w:rsidRPr="002914D9" w:rsidRDefault="001A5172" w:rsidP="001A517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2914D9">
        <w:rPr>
          <w:rFonts w:ascii="Arial" w:eastAsia="Arial" w:hAnsi="Arial" w:cs="Arial"/>
          <w:color w:val="000000" w:themeColor="text1"/>
          <w:sz w:val="22"/>
          <w:szCs w:val="22"/>
        </w:rPr>
        <w:t>077 414 37 27</w:t>
      </w:r>
    </w:p>
    <w:p w14:paraId="534F0697" w14:textId="2E1B6270" w:rsidR="00B97484" w:rsidRPr="00F4001A" w:rsidRDefault="00347A62" w:rsidP="00F4001A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hyperlink r:id="rId14">
        <w:r w:rsidR="001A5172" w:rsidRPr="002914D9">
          <w:rPr>
            <w:rFonts w:ascii="Arial" w:eastAsia="Arial" w:hAnsi="Arial" w:cs="Arial"/>
            <w:color w:val="000000" w:themeColor="text1"/>
            <w:sz w:val="22"/>
            <w:szCs w:val="22"/>
            <w:u w:val="single"/>
          </w:rPr>
          <w:t>katrin.egger@esaf2025.ch</w:t>
        </w:r>
      </w:hyperlink>
      <w:r w:rsidR="001A5172" w:rsidRPr="002914D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sectPr w:rsidR="00B97484" w:rsidRPr="00F4001A" w:rsidSect="00606554">
      <w:headerReference w:type="default" r:id="rId15"/>
      <w:footerReference w:type="default" r:id="rId16"/>
      <w:pgSz w:w="11906" w:h="16838"/>
      <w:pgMar w:top="2574" w:right="1985" w:bottom="1701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15C25" w14:textId="77777777" w:rsidR="002B10B4" w:rsidRDefault="002B10B4" w:rsidP="00F91D37">
      <w:pPr>
        <w:spacing w:line="240" w:lineRule="auto"/>
      </w:pPr>
      <w:r>
        <w:separator/>
      </w:r>
    </w:p>
  </w:endnote>
  <w:endnote w:type="continuationSeparator" w:id="0">
    <w:p w14:paraId="1748C7EB" w14:textId="77777777" w:rsidR="002B10B4" w:rsidRDefault="002B10B4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57946" w14:textId="77777777" w:rsidR="006C62E1" w:rsidRDefault="00FE3BC9" w:rsidP="00797534">
    <w:pPr>
      <w:pStyle w:val="Fuzeile"/>
    </w:pPr>
    <w:r w:rsidRPr="00FE3BC9">
      <w:rPr>
        <w:noProof/>
      </w:rPr>
      <w:drawing>
        <wp:anchor distT="0" distB="0" distL="114300" distR="114300" simplePos="0" relativeHeight="251678719" behindDoc="1" locked="0" layoutInCell="1" allowOverlap="1" wp14:anchorId="4E8C1A5E" wp14:editId="2A35BEF1">
          <wp:simplePos x="0" y="0"/>
          <wp:positionH relativeFrom="column">
            <wp:posOffset>5637845</wp:posOffset>
          </wp:positionH>
          <wp:positionV relativeFrom="paragraph">
            <wp:posOffset>-1807845</wp:posOffset>
          </wp:positionV>
          <wp:extent cx="788400" cy="1090800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" cy="10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3BC9">
      <w:rPr>
        <w:noProof/>
      </w:rPr>
      <w:t xml:space="preserve"> </w:t>
    </w:r>
    <w:r w:rsidR="0035576B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74623" behindDoc="0" locked="1" layoutInCell="1" allowOverlap="1" wp14:anchorId="1E28F23C" wp14:editId="4BD561D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477600" cy="763200"/>
              <wp:effectExtent l="0" t="0" r="0" b="0"/>
              <wp:wrapNone/>
              <wp:docPr id="13" name="Gruppieren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7600" cy="763200"/>
                        <a:chOff x="0" y="0"/>
                        <a:chExt cx="3477026" cy="763468"/>
                      </a:xfrm>
                    </wpg:grpSpPr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409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chteck 12"/>
                      <wps:cNvSpPr/>
                      <wps:spPr>
                        <a:xfrm>
                          <a:off x="3156626" y="569068"/>
                          <a:ext cx="3204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19167A" id="Gruppieren 13" o:spid="_x0000_s1026" style="position:absolute;margin-left:222.65pt;margin-top:0;width:273.85pt;height:60.1pt;z-index:251674623;mso-position-horizontal:right;mso-position-horizontal-relative:page;mso-position-vertical:bottom;mso-position-vertical-relative:page;mso-width-relative:margin;mso-height-relative:margin" coordsize="34770,76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1PhdBAAAXQoAAA4AAABkcnMvZTJvRG9jLnhtbJxWbW/jNgz+PmD/&#10;wfD31C9x4sRoeshLWxxQ3AXXG+6zosixUFvSJCVpN+y/j5RsJ21zW3EF6lASRZEPH1K6/vTc1MGB&#10;acOlmIXJVRwGTFC55WI3C//4fjeYhIGxRGxJLQWbhS/MhJ9ufv/t+qgKlspK1lumAzAiTHFUs7Cy&#10;VhVRZGjFGmKupGICFkupG2JhqHfRVpMjWG/qKI3jcXSUequ0pMwYmF35xfDG2S9LRu3XsjTMBvUs&#10;BN+s+2r33eA3urkmxU4TVXHaukF+wYuGcAGH9qZWxJJgr/k7Uw2nWhpZ2isqm0iWJafMxQDRJPGb&#10;aO613CsXy6447lQPE0D7BqdfNku/HNY64FvI3TAMBGkgR/d6rxRnmokAJjEq9mwfjG0lH9ffy2Qy&#10;XOV348Eim04G2XAxHEyzyWKQ5OlkMUrn8/Ft9g/u3jJawL/UxPID60CGmY9F0eYb8cmjk50wOBDI&#10;aYIZjJyH3a/zNDqqXeGCQyo48V6rR7XWoI8TOz/CmJ5L3eAvZCN4dtR46akBkQcUJodZno9jYBCF&#10;tXw8BO557tAKCPZuG61uzzbG6bjfmI0nrcv+WOdo74zitID/FiSQ3mH0/xUBu+xes7A10nzIRkP0&#10;014NgJQK0rThNbcvrsAgg+iUOKw5XWs/OCNNciINKflTkLiE4A5U8lsIhvQg6ZMJhFxWROzY3Cgo&#10;zS59r9UjHL46b1NzdcfrGpOEchsZlPGbMrgAji+xlaT7hgnre4ZmNQQpham4MmGgC9ZsGJSA/rxN&#10;fsr3dDKP42m6GCxH8XKQxfntYD7N8kEe3+ZZnE2SZbJ0fE+yYm8YxEvqleId35PsnbcXi/aM7nHk&#10;2oonuqPbJaJ7SBAaYzWztEKxBLS+AcK+OPoFB+0JTQTaQEngjg8VQTydZsOR53IWT0f56BWXIdHa&#10;2HsmmwAFABRccICSA1Sld6ZTgXI9ne9EGGJtwkVguhTD6GOw4TVwqYU+VkQxcAHNntE27WgLIFWW&#10;USBuiqG0an2fMD/DZ5iMxmMsa2gHo/E09lXt+pDvF2mcde0imWYo+/A7nDsYPoQUKYTEAgATpKgF&#10;fvsJ4ATOQB/pnHWSfamZ1/7GSmjw0MNSlwp3tbJlrT2vCKVQF572poJm7adHMfy1Lvc7XIetBRhE&#10;y55jre3WAF7b7237yFt93Mrczdw7Fv+XY35zv8OdLIXtNzdcSH3JQA1RtSd7/Q4kDw2itJHbF7j+&#10;tASuQm83it5xIO4DMXZNNDwEYBIeN/YrfMpaHmehbKUwqKT+69I86gNnYTUMjvCwmIXmzz3Bflx/&#10;FsDmaQJsgJeIG2SjPIWBPl/ZnK+IfbOU7p5D75yI+rbuxFLL5geQf46nwhIRFM6ehdTqbrC0/sED&#10;ryjK5nOn5hv9g3hUcD345CEjvz//IFq1nLRw+X2RXQWR4k0Re13Mh5DzvZUldxV+wrXFG6rZSe4N&#10;4yjUvrfwkXQ+dlqnV+HNv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kbI0C4QAA&#10;AAoBAAAPAAAAZHJzL2Rvd25yZXYueG1sTI9Pa8JAEMXvhX6HZQq91U3SWiVmI2L/nESoFqS3MTsm&#10;wexuyK5J/Pad9tJeHgxv5s37ZcvRNKKnztfOKognEQiyhdO1LRV87t8e5iB8QKuxcZYUXMnDMr+9&#10;yTDVbrAf1O9CKTjE+hQVVCG0qZS+qMign7iWLHsn1xkMPHal1B0OHG4amUTRszRYW/5QYUvriorz&#10;7mIUvA84rB7j135zPq2vX/vp9rCJSan7u/FlwbJagAg0hr8L+GHg/pBzsaO7WO1Fo4Bpwq+yN32a&#10;zUAceSmJEpB5Jv8j5N8AAAD//wMAUEsDBBQABgAIAAAAIQAccu2LQXkAAGjSAQAUAAAAZHJzL21l&#10;ZGlhL2ltYWdlMS5lbWbsfQt4VcXZ7swOkB1JAmQHsiEhQC5kc0kCBDhBNEST7B1BRYrUeKMUEaOl&#10;VX+o3QUbiFSNiMCBqqkeg6IiGkVavMQb2kLbaBVFxR9vgBdSFFCjFdOK8L/vt/fstRPJWpzf5DlP&#10;zjnreb68e7Lmm/lm1pp3vpk1a5ZWSs2DHAsfc7op9TuEv0OYsiZJqatcSg0uO8uvlFaVr2v1l5OU&#10;wr9aHT/1KFWZqtTr+O8w3eqUmjI2RqXXdFNIQI2EDIYguRG6WKs0/O4NcfV+4V2AqkDCFMatBF4E&#10;YdxRxS6JB/NwLJmUUdxNxctvpYYXK5WF314JL5kU/jfA+j2mWGmTV+T8kuWlSiWXnIh+dnHIzlD+&#10;Sg0qjonkn14cF/k9pDg28js6Xd/45yaYfPn77su3FyJ8mrtYxVyF+poDYR0MDUfqdsYZAfXE8oDB&#10;Pz1yroTVwopA7HvLAsTUs68X3DVypqDqMz3AeAkXTxU94ktTnvAbvDEuL/DqgJwA8ebFYwRfmjI+&#10;8LsZwxFvfOC5CYME1x056Gf4q21v+Rkv4eJX/dQjhtIL4b6Bv/PTPiLzJdIu2C247sg8g2X8P8Kl&#10;Ug6UUcoFbOg1v4xFBuJahA7G4y+gnJNyIsxySzzUi+hF1Y/SMTExIvo4v8LnqnV1crFa0htp8Tpm&#10;pR08NgTohsyG8H7CZZB7KQuI++dUgTa/cUuqHIgXwvg8DqaFNLLx26SDJhH5PRG/mQ+aiNzHGVD0&#10;IqHxbcIVCPsg5jDtMgb/KNBeV6H2QGJcRq8Q6fwJYqdXqDfpAl2vMyDnI5320l+s6vVitVB/DrFL&#10;T+mFuodeAJmjjR09YIPPwY4eOkUrnYT0kxzsSIIdTSpDN9mWqwDnC/VeyGuRemR9rEAZ7ewv1FWo&#10;yyDSD0b0ekEn6KB39FhQtRyrgqyI6LXgAsXgOtrl13LM4zp6zOvqhStu6stcf95gbsgpYSwCeiG8&#10;7rHAZEgGJPpeMvcY/r2Ed134Xj0NP8PHkshv3qt+COhTjYWQS4cXO/PlicQZinR6I+1uEB4dzZEP&#10;Hfsby9EuR+4s/VkZOdLg5sFjhSPfXjgxxJU7Tw9xJVA4BChcCSRXMh65kXrE3Zt6RpBcxv8TGU+4&#10;jXrkNuC8lxcJCkchTM6SfGGw2AEUu0JYCpCjLbdJOjyDdBG/lPlQj3jye2f5DdI+/j+MpURJEOUg&#10;SrmA0VzJ9KLrR9lQozbnln6fI3l/Uez40NyTaH6t7tW2vFeHCOQ98lAoTaZr+R+8X+vAc2tcXlcF&#10;fvt4MnxEc2Edzm9weSAWF26AshMXbnBt0nWuer0GYseF5+H8ea4mtQZib0eT2uDaC3krwgm0w4mD&#10;NriqVJ0riPQtDmLdBFFWu/xWgLNqwF812uKgGui95aBXA55cAb6sg9iVeyfO70Q/UQext6Ne16Bf&#10;qdF/ivQBtMOJC2vQf63A9eU1bo/7vCgLuW8EJAPyQ7mvBXYdhHQl7tt9bNLpKLpwnw+2p0HoH6bj&#10;nzzumNlXOM5g/tQLQpz3VTAwc8nigAKmPjhF8NFD6/wMw38rk3hGH3hD+i/LmB6wXY6K5hSJB84V&#10;PaDJ/+O3nhSuMjjigzjhzOSC/oIrYgcGaAdxZvZTgtPePiXAMO1kPHIa9YhMx6Bwb8SrM75cFJtV&#10;65jk4tZ+XUdy1k44X9G+mgnbtY+J3byuym5f6spu6yPto7KbUs2oazu9ym5r1cRuQbUzxuKFXsg/&#10;6KB3FDzSAk5pcVm80AIecmqPLeDQo+DSXjGWb2LKZ9qn8VmXwI4m2GHH3UtimtQ2iF0Z38X5D2Ka&#10;ITpSNx8g7VW4x+30PohZr9+NqdfbIPY21GvaYexv61vlowzkF3acHcEv5ajnUyBdiV/iVO3pKL7w&#10;SxD1Pi/MLzn4J4/sF2cLnxicXXFFiF8G/yLkUwGFF4D7BiYHFDDBFRdgvNSzuweoR6y7MUNwdsuA&#10;0P8v90i8bCD1iGzn+ye8K+199PJtgk/+/HE/eYFIniCW3PKCn0geYTzywuyKTwVfnV4uPBP/0VTB&#10;M/7jPNrrJ9LHItJXC2Mp47Gc1CMyPWLdP5qFD/mbfEkU/gQKnwLJrxIP/Cd6QFNP1jiUPNWWtEy4&#10;WncmX7l7tOYrE7ZrW54eXpe3hwdi+VNepDPdoU16e5RoT48i7YaMR930hjzYXakiB7267kV6dfcS&#10;yHTbtry6e72+EGJn+2Scn9R9PWRVxIZJsCHWwYZJ3ZvV5O5Nai7E2P4B9JpQBrv8DiL+N933Qiyf&#10;7xvoOfl833SvUge7B9UHEJPfZOgFHfLbh/6gAf1CQ7fmiF4D+pL1DuVrQP+zD/3Q5O4Wt5t7oT1u&#10;nAJbYiGzIRkQD8TMZ2SHfwNOeNy5HDYugXQlbvz82Cun/1i9INz4LAq7CULfKwnII7Puacxr7fIb&#10;jIvZIWH+z/w255p2/wJzX7v8wFI5Z/SBci6EEd+L8fCvyDlJB2HqyrlQWpKmyaM154B3Otkf+rJH&#10;a34xYbs2ExPrdbljPRBXZA7EjRttpcM97I6t0jGxQf1lj2CkbS9G/uyz7PL7BeJX9qiCrIzoVULP&#10;5bLXqwQH/gJcuBhi2qgpX3ttZi6uTwrkakhHtJla2Lgc0rXazL9OR/GlzTTi2jwLYZsZhX/yqLw5&#10;UfwHg98sLA35E2ddEvDdUR1QwK+2/ViQ89MM++7QgcIZ5Ziz2e3fuH2IzEc/E/ea3/f13/xP3P2C&#10;4NiDDX6OJ4i/m/GQ4EvX3ynn6R8wPpH5hcLnCB75CPMm8A+I8AsMloXDpc/EnSN+gdgJ+0ctfdDP&#10;cpStOlxG5GH8A6bDMO0kvnR9agD2lHFevWzVNX6WB3qwc0Lg/iMujH8mBJre6hGgX0Mcf1qpIP0L&#10;nqc/xPghvEbmfJDOCc35MB7nfIAyN2bquxVHhIdQxhsxGPXv6uROHE/d6W7NHyZs154PuOGfxLVo&#10;b9wTkfbsjVOYqbZvz964Qt3sHqgb3CkRvdnIPz6sN5YXLHyY+aUeCJ/njtfT3BpyWE1zH0C4Sc2G&#10;jMe53pADSKMJaGfzEcR3xe2FWPPTLtjs5Ce44qrUEXcQeVh+gh/5BR3yOxwbVI2xayF7I3Y2gmMH&#10;OtRRY+xMfSB2gc5yL4zU0WLkt8yhjpa5l+lV7lWQOyHr9TI3nh9ATB3tQd71Dnlvj63XjbGbINY8&#10;Em12Grc2oi/Zjj5lD8TkZ+6j9nj6WtQfklarIRmQH+rbpIGje0O6Ek8fPda3BEUXnj4T16YYQp5m&#10;ffBYHRN67mjwxS3gQfCJ03NHxiNfUY/4iy/+Ify1OuZFwexbngJfBwJE8h6R4zkix1eMR36mHpHp&#10;EJkuMfq5osyZh54nRp4rip3GfsEX/SzPu3O/+R5fH288J/FQTtrB8pryt+JNQ5TRWB0Tk9yJXHkd&#10;nrVHzz2ZcAXK5mMBw4fhLkyjqFtO8rpqT/JArLFcLdJxmhuvPWmTvuWken0dxLSpbtBzasOH4ur1&#10;h3F3Q6zx14fgOafx14dxzepQXJPqdpLFqyxfE8pgX74mVXvSXog1/mL5nHi19qQq1E1QXQcx5TsE&#10;O4MO+d0QF1QVcWsh1virAnpO46+KuC/1DXFe1yGIyc9cv/Y46lbYQo56CNIRHNUVn/u5VF6Eo64C&#10;P7VdG/H23tukjRpcc90jEt6R8LifawSInJsizrt6XCBlXnrAIP/PMOM9MTpDuG3NdbmCv33vcsGf&#10;5v4yxHmYM5e1FpxL51oLIOeQwlgq8XCdRA8o6QAlXSDz4fO+MJYR6bvSLoNMj2HGk3JAT8oF/PNl&#10;Vwt3ASPjQ8bDqeOujZB44C7RA5r6CXHY9yejWv2nOkYndyKPlfdszWMmbNfOz+/pdc3s6YHEuM5H&#10;mdvju5k9r9dbRWJsnxluRVqNSPNtiGmPYzC5QX61s6Mk3usqj/dALD4th54T35THV6mS+KAaAzH5&#10;vY16cOKbxp5BtbVnFWSF7bO6rT3j9UyRFbb2z0Ra5yPNcoix43PwpZMdu8GTu8CZu06yninsgp6T&#10;b7YLfc9u9EGfQ0x+5nq3x3uP4PqS9/4C6Qje64aOsAXXtSv5Zv8+NjnCe1yr4YPQNzsFdcLjncE/&#10;CkSjd49fwtellwjPhLGMyLVc390xUsbMr/XPFt45+fwhAfpcv0rpJziob6xgw/pvxBebdd9+4aWC&#10;zA/8XPs1LO0xP9MhkqfCWPrdHQ/7acevUsDDOJZnXyU8BWyXp9bdM1RsJQ9Th2Pe5dlflHLM/87g&#10;18vIrwiXkW9hl/D5sLSxgtelbxVEPMHYdW8Lz9POZN+NgZvOjRGfk+Whj2nw8Z0nSXjKbYmCH/w4&#10;qRWyHuirzn3HF2A6ROa/5sJRwv8z7gqtI0G5JNyw/leCUy9bJPH25SyWfuGKr2tCcxfgXJaL/qOU&#10;EyjlJrLfCGHp4zuXSR28ORZ9Cg5zXcM8bYbh0V6m0+/q5E7k7j0JIa4wbdmE7Thze0JQvZhQBQlx&#10;WBYLGj6Mr4rbG+fn6A0JKdourbsS4vXtCbH6Boix4SrY5ORfzkL8c6E7Femz/2jPhjzYkAc77WzI&#10;Q1l8KFMKxNjwPPoAJw7dCO7fgH5gQ7zFoRugd6XDuHhD/PV6Q/yd+rF4a77jVeg5ce9O9FPvoL86&#10;ADF2TkBdOfVxpQle1xkJHtfUBHdE72fQc/L9r0q4W1OugZj8FkHvbofyVSM+5YYEa6yxDnpu3BR2&#10;12EdbHwEtm6BmPx6JjqXLyXR60pL9LgyEq0+/FToPeFgZ3ninbo88XrIlZHylUPPse9PRN+fiL4f&#10;Yuw07eZU3ItuCHmdWATxQl6CxEL2QTIgHgguuYKJKjv8G3DCz166ou//9bHLI33g8Xx/roEjjxo0&#10;a/4O5UwS3uXaPPHZgeKzA6PX/DEeOd+s+fvy4l4SJnKewaz5YzyZd4A+8mt3zZ/ki4vStdf8da7v&#10;vxHthfxjx8Eb0T7v7WW/5m8zzjf08kCsNtyAhbtO8xoNvTbpzb3q9b0Qu3HEPJyf16tJ3Qux46DN&#10;ON/Qay/Emn+gHU6c0NCrSm3uFUT6FiewboK4f+zyqwOH1IJPahOtPqQWem856NUm7lV1iU1qI8Su&#10;3Ptwfl9ivd4IsbejXtcmboJYc7W0w6lPqgXv1uH68hq3x32foCzkviOQjuC+QtxvIyFdyf//7tiS&#10;CPdVgvQvgtD/J/fzePum1eL/Gpw4+h4JH/ztBvGHieQ8ItfiLHsfa++CFwjy/wyTG2ffOFC4Mvnd&#10;LMG64E8Ec665QpBreYRDo9b4iP+KMOcfJB7sET2gpAOUdIHMh/HCWEbkuGPZ+7/3//q50WU542+W&#10;+Y5lA3/tR3T1l+0XCiJdGUcA2x1HCKdDh/ZJPPQFogc09dLufIfxrIHVSzuX867vHeI80/ebsF37&#10;WtXb67q1twdiP99xa+8SfaT3MxD7+Y4jSEv38briIcaOS/o4+0rzET/YxwOxeDYIPSd+C/apUvP7&#10;BNUlEJNfPPSc+E0j/pHeeObV236scKR3rF7W+yZbrlyMdH7ZO6iugBgb8nAtnGxIR3wvdL2wweh5&#10;oefEbV7UcTquWx7E6Jlr3R7XabRrcp0X2BFcVw6e62rrD2PUygjXcS3HPAi5Lgf1wuOa3ecKFxm8&#10;+A8hjuK6AOEmoHABUNYfAsl5jMd1h9QjnpWVKjh3Wm/BrY/HSzwi9SQMf/CN03fIc6rnL31McGHe&#10;I7L+kMjnVURyGJHPj7rd9Yw8p/JiPQ79xG6YKyAevNIvuKLnZNrvJ/J5FZEcGsZSxmM5qRfCZ/zE&#10;e/c3CQfyt1lfcLznVRIPnEc76A+bemr9vKq9aYPOXX/owcCF/p5pDyZsx32ZHq/L5/FALM7xIR2n&#10;9Yc+T4nO9BRpD8TktyXJef3hxqQivSGpBGK//nBDUr2eD7GzfSbPJ62HWM+/KmCD0/xERVKzuiSp&#10;SQUhxvbPoNeEa2+X31HEj/HshVj+ZwzqyomfYzxV6mhSUH0GMfldgvycuDEG8Xf1WQuxnn/t6uP8&#10;/GtXny91TJLXdQnE5Gfuhfa4kWsVyI0FwAwgivWDxsDLkc4SSFfyA48cu7Pk82Mr211/iHnJMlVz&#10;u99gWs6//Qz/7eNuAaJ6Ij7w9H2rBHd8/atQuPIijJvx/8qLSiUe6lX0gJKOhBdG/C7Gw78UUPhI&#10;0mEY6ablIF5U/lFvYoQ8rKWd+z7GMtwUNbimHNNk0cjwET2vuMxTo0cn19i221Nxvjx5KWRBhDvK&#10;k5XKRdp27a88OV2fmuxF+t6IHm1if26nV+Xx6qAnHZIb0QtCb4GDXtCzVFehPCxTe+3mfyCNPqiH&#10;MmB/4A9tN24XxmJIqyu1m2OLN5Sg6NJuCmH7SAh9isH4pxwYv8zYMS3A8Y3B+peuLGMYGBnXXJNx&#10;ifTJxxvXMB7HM9QTfPN0GVeNSDob44+kwJJVMwJvv9jsJ04d+aRg3a5H/TxPrEd8QeiHsZTjNdon&#10;4xfg8cZBzJdxmC9R7AcWl1QzvbIlg1aH8gUezKoIMMxy8XykvK0e+EYNhugmxMQsTe7EZwiV/fAe&#10;Ba6HXZut7Peoruy30rYNVfarUpf0w3oMiOlTjvR17sOa+wbVwb5Yf993ZUTvIPRqYRPb7FhWavgw&#10;PNID4YN9H9Qf9H1MPwNZBVmG8LK+tZH2uwxprEQ8u3a/DPlej/x/CTE2p5+AzYmI74auO8pmN/RY&#10;j3Y2u/t+o4f19bmegZT387kq+32Den20Xe44B+mxz70MmAn8odzRFedeui95IsIdlaiHiyDRcy+c&#10;s6CfbdBp7uUPBf1k7oXIcQqR4xZyBtPp6LkXSRfXjvlw7iWMZUS7uZfZOWf5oabqduWXEf93515E&#10;L6peTmjuBS8oJHci1+SntB5/mLBdGy1O8brKUjwQ+7mXspQS/UDKMxD7uZcHkNbDSPNZiGnzHm/I&#10;Ljs7Mr0YB3kxDvJGjYOg5+Tb+7xVKtMbVB6Iye9Z1EMQ19Quv4dTguqBlCqI/dzLAymx+uQU+7mX&#10;fKSTjfSSIcaGt/s527AdXN4IXm/sZ829NELPae6lsR/WAPfDeh6Iyc9c6/b8pHlhrlsK7IjxRQvS&#10;OQjpSn6SWrItwnU+2J4GIdelkwBwvL23n3CUQfdfL5Aw173ZvVsu8Yw+UNahhVB8F/zkujX5zbkQ&#10;hqPnc7+/fi1kB9fHcW7F4JGVPWWOhfbx/1xXxzkSIt8FIXLOhsh3KhiPz/yoR2Q6Bqnfes4EnlB1&#10;1IimunPX914GZz16rsSE7drsy/29rpb+X+qW/ta75S1Ipxn1aafX0n+terl/UF0GMe1lrde5fa4A&#10;p9SAX2q8VvusgZ5T+6wBj60An62FmPxM+Uz7NO+WJ8L+Jthv5x8m9m9S50HsyngZzs/v3wyx3i2f&#10;j7RX4R6305uPurysP/b8gNjbUK9ph7G/7TP8GuRDX+puYEfwy3sxSr0G6Ur84lJvlXB/M3exiomH&#10;7QpCfjkXP3m4//qOv9cZwwIG/dM+9H91R3bgt+994v/Pg0MiOGiSCjC8pVs3wYtfig0wHpH6wfUD&#10;Aq8PnyPtmWjS4zra8vs3BaJx6Ye3CR8Y5Hnyw38Mf0LWAS/RDYifGyByPS+R63uJ5D3GI1KPuGjS&#10;QsGTbvyZxPvN4PNFr+HiSYFDnwQCzU/91X92Vin1/b1/fwr1/GPKRwveOWMl7fOD7wRfOnm6n/GI&#10;1CNvMh3yIdNlnTEfouQLFDuAtIvxaCf1iFz3S5zxzf2CrAfGM/Wx/NEpgblj1/gNIl8JX67OC+Tt&#10;utlPRH6C5fePKguHSxmPNlCPeHKqR5C8yjCvC/RKidQLh/1Epst4zJd60fkvf/Tv/lA4hLyODPO+&#10;oB6R9hCZbjhcynjMl/rEHQnjBMH3gn++rLmM9hCpFw6jfpvLmC7jMR/qRedv9QeaPUGrUfNxZtSX&#10;WvHRdzACtMK/DFYnd6K/ewFI9CuUfzykN8SE7fhuVuohdWnqfhGjdw3S2Q99O71roVMN3erUr2zX&#10;FNyVOlkXQS5APMOVhusn4Af7DvLsSIg5zLi7G/4xITXGNSH1SX2viL2vfW8q9oFK9bqegpiyJKWd&#10;gK+dBl87Db52WpSvDb0rHPoKX9oMnZk2QSeleSLzAHtRpptht13dvZO6RL2aukg9DzF2ZkBvkYNe&#10;EuLHQjc29eaI3qsDME53sHPLgAm6YcAMyBUROxug59RvNwzwuLYM8LpehRg7fbCTfopd+QpQ/xNw&#10;LXjt2l7zJuhfinKa9EzYLr3m1EvV4dRZkHMieoeRTpxDfR1OPXqsObXlWBPE5Lcaetyrzy6/GxG/&#10;GrrVqXGR/Kqhd45DftWw8UbYuhpi8jPla1sPU9vUgwnb2XUB0p2FPGZF1cOsE6iHWSjLBSjT1Kh6&#10;+BbX36kevhjQcmzfgKMQqx72Qc+pHvYNmKW+GHCp+hZi6sGUz9RDW3+J60vZ7rd2kL/0MdLZBelK&#10;/tJ3xz4qwS0m89bJsN0Nob8EKpJjz7rQs3CDwXXtPwv/6vLe8u48n30zHt+hpx7xo/sGCk6+H+vg&#10;Ef7zvxPlmTiRekSOi5b/61EZHxE5Tgtj6bX3heapL/z37/00rM+6K2QM12fdpyc0vpN4mCsSPaAp&#10;T+veslV3W53cif3m5oGtx14mbNcWtw70uhoH4j2igVaf0Yh0zsY1s9NrHFiktw4s1Jshpm38FHqF&#10;DnrTEP9M6J458GzbtYtnDqzX36ZR7Nexf5tWpb5OC6pPIcaOFbjRgriedvYvRfwgdINI3+gFoefU&#10;lwTRvy5FP7sCYvRMPbfHCX9DncTCnveBHTGGykK/xb6rK3GCVs0RTjgX9VAOISdksuHheCr+VpmP&#10;Njixsl7Cfd77o6wFJHJuRRBzIAnZPWQupKr5zNC+gFgvY/bZmPfyt36uq+G+GUTs/1zGeMyHesQ+&#10;742Rtv6nhaH9afg/u7kcice2Tj2gsZP2cM7F4O2ffS3hlt2h/QI/qk2QuRwi53KIz/1un+CNc/7p&#10;ZzxyG/WIoXKG0JrLMW63wdYTOsmdyCk3YhItej7HhO3a1u3pXtdd6R5IaO45i5UbPoxPjNtX3ZW+&#10;Xu+B2KUVGLReVw5aCCmI8EzlIOxXAX07vcpB96nAoKDak27xwjCUJeigl4743nSsm0u3eMELPSde&#10;8KK86Sj3MIjhBVNXhhfg4sh45i6k14TfdvMyd6U3qe0QuzJ+jPOfpjdDrLmhT5E292K20/s0PVd/&#10;nF6kt0PsbSjStMPY39bX+QD5kNe+AXYEr3VFX6e7OhrhteP5Ov23Yi978IXB5VfPDc0941l22zXJ&#10;4uvg/+QBxqNPQz3itVOHCLrv6S+4/cW+Eo9IPSJ9nf+8oEF8HSJ9nTCWXvLwJj8ulXLfE/J1FmwP&#10;7ZMKPCFfR+KhHKIXVZ7/U76Oa0hrXjJhu/s+YQj23BmCPQGHWL6OF+k4+TreIUU6YUihdkFM235g&#10;sLOv878GF+rbBhdB7H2d2wbX69NE7H2d0wZXqYmDg2o4xNjxKrjQidO2gAcbBlVBLE5rgJ4TpzUM&#10;wrh5EMbNEJOfqef2OOHbMCckgeA7ghO64jtfxxZ3Z5uS8c9VqI85EPo6Q9kAcZhvYBjsqG9hJPxj&#10;eKtvYcR5T5ZvYRD53jOR38IgRn8Lg3pYm9uJ38L46oQ4pqEX4oFb/nvfwujc51rX4WaO9oNM2I5v&#10;1mRg35oM7FuTYfFNLdJxer+rNmOTXpOBfWsg7J99cteE/hj/KQbBPUPq9Z4hC/WMDPvvW8zC+XkZ&#10;CyDW9y3mwQ4f7ks7++dlpOhZGUlI3/77FnuGJMGOJnVdhr2/sgbnazP2Ql6L8BfrYwXKYmdHbUaV&#10;WpOBfW4ghoeuHOLMe3OGYF3VkCqIxXsV0HPivQr0EXPQV1wJMfmZ690e7/V1hXyh4UAU6QevOXoY&#10;6dwN6VJjvBd6RnjvPdxbr0HIe2NCt65yX/BHjun8Bme9ckjCN2ztTp/I/8zCOBmzEX/93B8kTF5i&#10;mHsRMh7HTNQjMh2D1L/objz7Bn8YvOvAQxJmPPpaRI4hiSW3FAeGftIba4mKA39LTBM88pdBst8B&#10;kb4UkfGJ1B/zm0zx3V5fh/0ckc/wfqH3y/4+8Zchnw7P0cSnA8o6ACD3RuTztV07UgJfzwz5dGfc&#10;Xy4+3LkTLpTyLPtipvAvkXs+EqEvyHcmqi4KjV1pL6ty1is/l7Er8IR4VeLBXtGLqp/oVQEhP86M&#10;Lw22ferTuRw7D5MBe1E+uzHJvEzwB8SOLzbi/GOZByBHInzxGNJOwv1op/dY5kC9MTNX10LsbcjV&#10;tMNwgRnX/Rh5RPcRJmyX52WZXte8TA/Efqw8L/NW/TzELq1XcX5n5p0Qaw+CnbDJie92Iv93YMcB&#10;iOG7kqxQWezym56F95uzPBCrf6uAntM+ixVZ5+tTswp1H0huVq4ek5UEORy5VmOQxru4D+zyHpO1&#10;VqVkBdXzmVafcBTEG3TQ+wx9yH70J/szrD5hP/Sc6mg/+vHP0J8fhZg6MtfX3Adtx8d54G+Oj/1A&#10;ZPGD+4RkpOOGdKU+4eixpFIUXXzhUrQ/zg+zTxiCf/I4NI3vdSwPGLz+hToJp+U/IpxNJJcSydUT&#10;bkoRrh5xUYbgjm+yhWOJeBc3QOR4mUhfl/E430Y9ItMxyPm1RFehrLm6YML390fA+Pl730RiPNpN&#10;PWJafq5w8aJP5rKcctjNI0o8lFf0osrdhn9bPTQgG1dDkjtxni8zuzV3mbBdG8zLxvfbsvH9tmx7&#10;7irMvlXXQuzS2oDzG7OXQRZHxtgbYZPT84SN2T69ITsD6WfY+sqFOF+Y3aQaIXZ2vIHzu7L3Qiwf&#10;dRfscPJRd2VXqTeyse4TYvihETzmxEdbwGENWRibZ1l81AA9Jz5qAO9uAf82Qkx+5pq1x0dTwB3k&#10;o5nADKAHEg9Bk/x/Zj+WY897I3x0vLH5rwvRvtEuDc4MvfcaUA+cFfLtgOLbAWUfFiC/vcZ49Bmp&#10;R5yG92oN8rnEvAszZGz+6Ophgl+9OErG5kSOzYnkKyLH5oxH35d6xFB6ISRvMR8i85XnBLQDPjDt&#10;FN4KYVk4XCrlwHWWcgHn7Z8rvDVvf9MJ8ZbEQ72IXlT9WPN/FmVZv8L+I8irM7mrJKc1d5mwXTuf&#10;ngPfJQe+S06U74J0nMbmFTmb9PScel0CsRubbxharzcMXai9OfZj80ycz8tZALHG5nmww2lsnpeT&#10;ojNzkpC+/dh8w9Ak2NGkSnLseW86z+fAr86xeK8CdjjxXkVOlZqeE0T6Fu8VDXXmvYKhQeUbij3I&#10;hlq854OeE+/5hnpcBUO9riKI4T1zvdvjvdlh3rumg3ivFuksh3QlP0yrQRHeawThPxv2w0aBC3g8&#10;+KdY4T2Dfxw0MTSmxb7U8j0DoHzPACjPWeX/OlB2zekyNp/zl4HCWyuH/FX2XKxc8KTgzoGb5HsG&#10;RI5tiXwuy/PkLcYnHnmpSHhs5ZDQfgOZwRCfEclnYSwLYynj0W7qETdehb1jcFz9+qfCa/zNsTNR&#10;eBEQ/T2DzOAr8j2D2sW/lu8ZQE++Z1C7+F+C/X6mZM09kXsgErn2nufJ64wfwivkewZXv37FCX3P&#10;gPHYvwDlObKpb4tHwZlh2jSjcINR/65O7kRfsNrXmk9N2I5PX/FhDb+vRbf4rP39WpDOQtxndnot&#10;vkK9yzdQr/NZ3zOYAr34sN5YuYChP2busweCxb54PdGnIYfVRN8BhJvUFIjhhDeQRhPi2eX9PuLv&#10;9+2FWJy3H3pOnLffV6Xe9wXVGxCT3yjoBR3y+xgc2ZCD7x7l7I3oNYBjuUeAnZ0NOTP1bvQRfX3W&#10;9wzmIj+ncfbVvmX6Gt8qyJ2Q9fpqX72eCzE2b0feTvshbkE/14A+ryHH2iOLNjvxdAP61i3oY7dD&#10;TH7mPmqPpxeFeXpVB/F0V3ye7FLZEZ4+3vNk7vtC/jDI/WAY/uL50B7gRPqnRPIq91Ehch8ZItfD&#10;CB8C5bsDsj4G7y6FsFT2pcF9LPuvABfmhca39+5vf3wr6SAu02U85kM94pABNwm/E2kXkXOkc8Pj&#10;/nFY0x9dnjbjYEN5pMBO5bzE4a05z4Tt2mX6cK8rc7gHYj/+zRyOd3ggdmktxfma4Xsh1h4oNbDJ&#10;iYtqhleppcODSN/iovJhzlxUNCyoCodVQSz/qxB6b+Ey2tlZOGyvKhrWpMoh5yNuFq97+DD8jOar&#10;6nC+bpj9Ove6YR7XvcO8rs0QwxGm3tvjiDVhjniwgziiBulcC+lavlxuhCMa0Hc8DOGcWl74OiQt&#10;P0M4weBvt4TW2yr4bPJ8AihjWKCMYYEcwzIefRrqEUfmbBYfh8h9qImcg+N32vg+YtLyFwX/3qO/&#10;jGXXnl8kY1nmw71ZiBy7EpGfIJ7rlDEeTX1zZR/Bpt2fiZ82dcqtgvyOHOfQwlgWRn4vjj6Tn/HI&#10;LdQjfnZZ6Bsr7884LFzz5svfiY9JpM9J5No7nue744zP7xUgPZkLxLfoymTNII2i3ThYXqLUE5D1&#10;hvjiu4XtkHoid1m+m/HU2qKhMbJY5/LY7JGtecyE7dr0/JHYH28k9scbaY2Fg0jHaSwcHLlJzx9Z&#10;r2dD7LjguRH1+rkRd9vO/z034lb95xGr9CsQwwWpsGGBg2/0o5FzdHBkOSQpokfbnZ4fBEf+Xv1o&#10;ZFD1hpj8Lh3hzJvnjgiqqSOqIBZvToXea7hH7Op46oi96twRTepSiMnvY+g1hfXa83M/R/x/jjgA&#10;OQzR+vMRsfrjEfGRsv5PpOG03u8nIwp04YhyiLWndSH0nHy4whEeV9EIr2sqxNhs7qf2+HlzmJ8b&#10;O4if+bzjCO6BrsTPMcUFpc8c21PsLlYxnL8eGebnwbjWcmCN3ztPXRjgPjYGz9q03s/w5p+6/dzv&#10;hvG47w5xds4rkTEtz/N/Eh8o+sCXrr0hIPFuul32zVFASQfIdHne5Md9em5ZfWYgGpuObvMz/FXJ&#10;Rr9assW/Pm2tn/kLYh8gIvfe4Hki4xOZDrHHF+fJfkGPLP2J5E9kOkSmy/Mmv9Bz5zAnYp+etuHk&#10;Thzb+tBJPoLrYcdXvrxHtC/vY2nP7bVLX96dyp1XqRblVqrPRlaqxpF3Qj6OtO1GcBDzISe0l0bj&#10;yMP6s5E+16Jcn8ud53P58g4j30ci+9qkQrc3ZHKuUrc72Dw593Y9OffftvlNzv1EzcjdDZt3q3sg&#10;DyD8AHRM234gnI+dzQ/kbtD35G7WiyAzIJMRZt7t8cHLaL89UIaPgHgU/YOfOXRFf00Vn/z//bUO&#10;8NfefPk3/9f5a3/Mb+2vmbCdL7E1H8/98vHOVr7lrzUiHSd/rTF/k96aX6//CLHjvwScT8i399cS&#10;8m/VSfmr9ECI4Y+fwQYnf21d/hzdmF8Osfw12v4uuMGuzI35v1fr8oNqFsTk9zi4POigd19eUK3N&#10;q4JY/tpa6L3moLc2b6+6L69JPQ4x+Y2FnU1hvfY4fVJ+kyrNPwA5DNF6Un6sHptv+WtNyNvJX3s0&#10;r0DX5JVDLH+tBnpO/lpNHvYnycP+JBBjs7mf2uPn/eDlWJTpO2AG8Ic+E16AdCohXclf08XFEX6+&#10;D/1sLYTjaXThclS8mSDjaYOZdSdLmONa82yE+9Iz/OihDEGuS+Q4l+PMqVP6CnLczDCR41aeJ972&#10;WpngLYHQMw8in3mEsSyMpYxHg8z42Rovf0b7+Y310vC4mchxcymfLRP57WaMl0v57IZ6RI6DiRwX&#10;EzlO5hqa0Hh5giDHwQxzPoDxiNQjchwcxhN69kE7OF6mHtHUZ9T4ue3AuW24OrkTfcN3RrXmYhO2&#10;46W00fiW3ugWXT76mQgPlo9W6nLcQ3Z65aNzdcboeL1vVLztc+TVOL96VJPKGG0/f5iL84Wj90Ks&#10;ZxmFsGMF7gs7OwpHV6nc0UGkb/FqFurBiVeTRwVV4qgqiMWridCb41DuxFELdPKohToLYjjqMeg5&#10;PSd6HvG3jVoMWRbR2wa9ux3y2zaqXj8PeQxi8hsEPafnHomI7x61CWI993BDz4mD3aM8rsRRXtcg&#10;iMnP3EftcTD3EyIH9wV2BAeXg39P6WocvKQ8wsFBXNN5EHJwDuqFxw06tEeAwdkVobXXHNPKnCZQ&#10;5uqAsn8+kPvnMx7fp6Mese7GDMGto1IEsy/3SDwi9SQMbqt/6A3huH8eeVbwyZ/jG6x4/kvk3CeR&#10;c4lE7tU2evk24fTsFz8UHL28VDg9/qOpgvUPYa8hzF0S+byESI4OYynjsZzUC+E2P7HuH82Rsb95&#10;nn28/fMlHjiVdpBbTT1Z3Mrxdls6NeHO3b9ydkFrXjVhO16aX4A5yQLMSRZYPm4Q6Ux3aO/BghI9&#10;v6BIz4aY9hcHvSIHvZYxRfrLMSUQ+/3zvxxTrx+H2Nl+H86vHbMeYvnGa8egjTvYsHZMs3poTJN6&#10;AWJsnwjbm3Af2OV3ZkGTmlawF2I9O5oGPSfun1ZQpc4sCKqJEJPfQ7DTifvLxuAd6TFrIdb++V7o&#10;OX0/2jvmS102xut6CGLyM/dCe9w4JCbEjYXADNSDBxIPQVX+t9YsfgzFXZCu5J8enTQ1wo3JsN0N&#10;ITemoQ54LNwpfmPAYNVn4ec9i8LPe4DCjUB5x1jC3QOMx7XS1CNWJMBPBZ77zwTBc97FHgvgTCL1&#10;iPT3Lq14SDiRSA4LY+lPJ93rpz3n/vMWwRsGXyLcBRT/lOfon4ZRzkU/X5F45C7qAU152nCYIS1i&#10;p/qD/xrbmrdM2K4txozzutzjPBCLt9zjnN8xdo8r0jHjCvW/xlrvGN+P/Atxre3yuwPxV40tgti/&#10;Y7xqbL32i9i/Y+wfW6VOGxtUoyGmjb4PLnHihO3gkEbwSWOB5Q82Qs/JX2oEx28H178PMfmZem6P&#10;E04BF9BfmgbsCE6odXW99XzqhRlsR/JeRSPukWfDnDCKjQtHPr7jQz8hGrnubsEf9oh/8vT+JkH/&#10;eaH9SpavOCLhTz7U8g4eUfagPYQ9EfFMdAe+I0Q06S3H+ma23Wjk+sCna1JknSCR54nin72QLmNm&#10;P97LYNtegPUoxIt/274fJ2PpsD/HeOQm6vGZ8tNY/8xvr6Xge0PklB2XjhW/aXlermA+1pmwHp7e&#10;P1cwf2GFfKPt3p6T5Ztt+D/GrkgH65+ZLuOK3wiUfIHR3MR4tJd6Yn94/YoKv6/CemA5TX1YnHVi&#10;ey4md+K41o2G1YzyAOR5ggnb8Yp7/AGVOL5JeSBGLx0/mpCGnV4m4vug6xvfLM9YfIhvDrM+BM1W&#10;lYwv15+NK9duxDPt3Dzv2A++JG9wjtLMwTANo98Nv/eDX/ePe0KXj6fYrzMpH+9xTR/vdc2EmLJs&#10;xg8v8rAry1bEb4RuI9I3eo344TS2bxw/XW8dj72xxltznEuhdxPstsuvajy+Nzc+qCohJr/tqIug&#10;g96WcVhXOA7f4hx3U0SvCnpO7zvOR39TOW465PKIr1wZrns7OyvRv81HP1cFMXa+AT2n+tyN+Puh&#10;y2tnrvkpKJsbUgTxQn4c5vafdxC3P4xr3NXeo/7ueflWkXD7e+D118LcPgb1w8MfWjPnN0hOByf5&#10;yeHEaA7ne9QMk+uIXAPNeJyfpB6R6Rik/oIwtxk0HMd45DgiuZHI9UD5A+LkXbwU9BUMk/O5ZppI&#10;f7FtX3BxeM2i6QtSQmsSbfsCeY8afQHfo97R9yLpCy7Gt2fI3Z+cPk3eowbHSzmJXPdDhJ2CMna+&#10;KrRmfAe+lcd6RF9RRgSnsy+Vw84/lXjoA0SPfZjpA6xxdXin3GgXlb9xRP+r+r/Yuxb4qIpzfzZ7&#10;jtlURSTRLiRAXpAQICQQyOa9SfaB9UWtTVNU8AU32hqL+IgWMRIfQaEq6DVWBRVt02LRSquxysNn&#10;keITsKioXEG7F2kAqZpaDPf//3Znzyay53AruW1ue36/L//Mnvlm5sw5859v5pszp2/fh1lWrGnb&#10;cDVWPp5lxdu0VyBW7Xw7zoeKP4aY71GHkLYdr4SKhzq2F491vAKxLsNYB8uhuEDx/2LkQS5R3KLC&#10;VmVdUozvLRdjPWGx9VrMZcV3OPZBrNJyeu5wuDx3Q8w5Q5fH3pZ1eTD353EnDIOosjdBz44XWxC/&#10;FbqtHrOfaYWe3fruVs/3HY0ej2MyZJpnrKPBMwjyWbTeGpCGnV+twbNUO8XTpHUVm32OB/XfpFn3&#10;VfmIn1uM93eKTXs/F3p29n4u7lE+7pUHoupI3V/1HPTuEy6J9AnzD1Of4MGzNQbSn+YAHGtlDC19&#10;QgP6gzMjfcII3Cce6lvBCtX3fLjmhpxNJGcT+8O3lC//oCXA6/qHfEsZXJ3Sh/b4d0t68psK1+N6&#10;c3nRkUPZu3jstbNL3AkXliRDwvwWL96FJbWODSVPQaxt4g1I63WkuRWi2uGEUnuuqi2Fv6s0GWJy&#10;1WTo2c01Ti6dq9WWNmkTICq/ragHO555vaRJ21AyF2L9PZ8NJYmOqSXW3/M5Fel8C+mVQlQZuj32&#10;ZegEP4Y82DPCY3JdCHp2XBcCp3eC27tj+gN1r+Nx3U8iXPfQYeI6L3iuqJ9xXfcavCNnsX/avhPC&#10;69sVXvnBFJlL0A4y3ynr2/E717czHu1R6hFTf7NC5jGJ9H/fnpoj7zZOax4v+MBJk2RdO5F+dCLf&#10;0SbyHW3Go11NPWI4vTDSr898iMyXyPLRvibCzlToj4R9ch24cLku4JaBs8U+BR6SfSrxYJeKHlDV&#10;T8xcRNQKNU3WiG3axzbpG2U9OU+F63GduRB1xHLeu2UYL5ZhvFhmck0I6ditcwqVPep4t2y54w0I&#10;7c946efhfF7ZVY6lEKtyPIrzj5ddCjHf0X4c5chFH2yl93jZNx2Plg1C+tbvaOfhfF7ZR9obEKv0&#10;3sX5UBls8jLTx8/6sOPeUBneVyxrQvom760BZzehbqzyWwGubgdvt5eavNcOPTvea0f/sAL9xBqI&#10;4ll1v+Px3i8jvLfmMPFefxz3H1jzoyjvHWzcz33LyB8KD/f+ab8fcA/Tx35oYezr/dOwH5nw9v/V&#10;/mln3pcSJM/IPmiCfz4kXkU9y9yv2j9N1c8/2/5pD2PgtA3XZTXmfrgce9tArNp9J87/pRzvnJSb&#10;4/6/IG27cf9fyoc6OsvHOrZArMsw1sFyKC5IRZkHQu5BHrHjfhW2KuvPy90JD5fj25Tl1uP+h8vv&#10;cByAWKV1TMUdjuMq7oaY4/7jUEg7vjuuIjlhSIU7YTRE8V0r9OzG/YsRvw26bRVm/9YGPbtxf1vF&#10;9x1XV3gc34ZcVDHWcUnFIIg57r8EabyD+rS61ksqlmrfq2jSdIgqcyXqv8lGb0I5xv3lGPeXm31C&#10;LvTs6igX92gC7lUlROWn7i+KK3PASKbHXPCzkT7h7cPUJ/RH33/C2iuifcLBfP9qX3GF/95fHA+R&#10;1sxHKnKY/2MYFF0zAtOtx1qSMoRdEMVF46t6cpEKW7WpiiqMjaswNq4y2/NkpGO3v/jkqkpHRZXH&#10;MR6i2sYf4RCx8/1vqPQ4XqyshFj7/l+sXO6YJWLt+59VOVf7QWWTNhWiynEANWnHCZ3gkFAFxscV&#10;JieEoGfHCSFwXyc48EAMb6p6jscJ70U44dPDxAlteCgW9LPx8YFr5kY5oT/6/g/F39OXvn/4bf5l&#10;fP8eb0/fvwpb8ZjH+7FW6cWeYRDFA6cgnY/Aj1Z630H8eujWe619/7O9kx3DIB7EU+1c8a4b+ZA3&#10;aD+OgahDzQvo+MHtdSa4vY87mkSs5zmbvPhekxffa4Koawl57W2zfYjfBd0u5KX0uqBn5/vv8n7H&#10;sc/rcWz3mr7/ldCbj3Jb1d0K71xtmbdJa4Oo/LrRd9hybxW4t2qutr3K9P2vhJ6drb4MfU1b1Xcg&#10;pu+/DXp2nN2G/m0Z+rkVEFVO5yHU5wDUpxv1yXun7nlve++vEW4fiJucifpKhhwFYV9NPwf/x9Gc&#10;jT8U/Fst0Ot/PD5aANI//TzzfCh6XD9PzqSbZYyuUPl5dl3XLn4eIv08RPp5+G42300i8nci/UE3&#10;vTtYxt4p72QLLmkKr8fKuTz+eizMWfq53p4+comHgooeUNIBSrpA5sN4EfQTuV7+pnfvkvVXLD/P&#10;3zT0St4qvON+suCSLeNkzhPpsx7kYDz+A5RzvA6GeR0SD3MWogdU9RKe8/zKLGePHzDl6Uzxas0D&#10;kZYOyU7bdSCbCMGzxcc0cpj/89lSzyKfy9hntLcNuQZPZ+x4VoWteOC1anfC5upkiLWfZ3N1raO4&#10;5imINf8V1yQnlNe4E06CTEJ5B0KW1djz30rE74BuB9JXeh3Qs5tr7KjBOqSaJuRh8thJ0LPjsXLE&#10;L4ZucY21n6e4JtGxvtraz7Omeq722+om7UGIKvsFuBd2ZZiG+PXQra827dh66NlxYj3u1zTctwsg&#10;Kj91r+Nx3XF44BJxL8YAM4Gxz5F6vvDzIXNdFx7GXZD+5NPWvDf4cI3CdZxLT4NwXfsw/Mjj0she&#10;Zwq5zofzk+Sgac3XCPKdHIblnRgg1/lIPKUPlDWbYWR+clhxilrnI3rIT+XPtZ3040RxriF+HZ7n&#10;71znxHIQud8Qke8KyfonlJPx6HdaAD1BpKdQ/ENR74zyycTOMPYtV3XW9uQqFbbiqlN8eEfH94mj&#10;yfez6Li1CTW8FzVspdfkw5oTX5PWWWu2z3zkb9c+hyG+uxbf5qs126cbenbt012Lb/PVuhPyIap9&#10;qutT7VPZn21I7yOU32r+sq32I+09iNU1duJ8V+1eiPltvi6kfSuecSu9rtqfOTprlzveg1iXYbmD&#10;5VDl721LFYJXyC+TgYeDX/qjH9lx33zff2gFwi8/Qr2fH+GXkcIA+IM16bLPYQy6sIZxxEvnBol8&#10;d5BIfpH9FoFz0XYZXsP18MA9a5YEGG95650B6hGZrkLZPxFh7ot4btcQsVtuuP8YQb5byKJc9d6v&#10;BLnOUvZZBIb1lgSYzpI/zfKHca9P0oUO86WulAMo5QKynHgX0MdyU0/Kj/QUhq93SeAprKGUfLH2&#10;UsoBlHIBpZxAXgfjRevJYZpPUarq/U9L3/LUSliA23Ef2TZyIepQ40Mnfljp3+5Y6W9xuAMtDqu2&#10;loXzuYG5kMYof+WiVvNt2mhuYJgjK+BG+m7LNrrS70Y5Oizb+0r/Cm2Fv127FzIJZR8IOR3X2A60&#10;KvsJiF8J3Uqkb8UTlSjD+z63ZT1swvl1vmGQ/Gg9rAOPN9rUwzrfXMcmXwvSb7Gsh0rci0rcE6vr&#10;qfR3Ok7wdzlOh6h6uBf1QLvGSm8F4q+ELu95PC48CRz4DdTnecB0YDLk64wr3XjIjoL0J1ur+4CO&#10;OzqnxuXVnJMTwu+H09bCNHP4wDeqbj2lVL5VpfDRF48Lfnj8zODaec7ggkdODKY/cSDw85unBc8e&#10;sjfA37dt2yh43zfaBdc2NAk2L9rgZ3xJeF+X8NTrR08UfGvbf/p5nsj4ROoTmd760o1+pv/dz0cE&#10;mJ/EQ/5Mi+UhSvmAP3pzmoTXzmsJUq95+CKUvytAdL04NRgON6H8LXJdEj9ynadkPx9I970QiEWW&#10;g+FtF90VWPDIHwLpr98UYHrE0tTkoEKeZ5jx5XekQ/SOeyf8+9UfiN59QKZDZLo8r/J7/ejfBh4t&#10;mRKMxbWfVkj47J9PCg68C33D98fJ9RCbfoa+A/jNHw4L8jyR8YlMh+gdd4bEC19nV4DIdIjMh+dV&#10;fjI+jpiZX4HI56Wjv39lh7aeHI9bcSAXf1Sbysb/FKsxdA7OuiFo3j0ONfbh77HttPfYuh1GzX7d&#10;XCOuwuSKopgUVb9wBH5rz3xRX5i5XJ+Z+ZB+bebd+P96yAxd8c1CpOlDmlZpLMwcAP2Qc09GyPlj&#10;yOkZA/TTM3zRNE7P0LQZNmmcnnG9Pj3jbv3yjIegu1z3ZLwI2R9Nw4M0xhvW5fBkXGRMz2gz9kDm&#10;ZLYZ7ZkXQcYb6lpUfShOVPbtS0j7KpTPqs94KeMq/aWMGbpVPbyUMVV/NeNUfQ9kUCZlKsSsy0Go&#10;S+ZjlcagzJugcyvSuBVp3Yo8b4Jcpfcu82qUOQ31YVXm1RlpxuoMh2GV3+qMz/TnM3Yhv1360Mxd&#10;elbmZxBHtM6yUGbmY5VGVuYYYyjqeU/GeON5yOqMMZA0Q5W5tx2enBB+t2k0cGqvZ1o96/j5kMf5&#10;/fEbYFrzkT7V9/gcYb8m+x7cVjnkO7j4T6F8/xVhIPTCR+/xeuye44zH8TP1iJPav5BxOpHvO03e&#10;sQpzjbsCL87xY27UwPdl9yFeiiDfU2KYc4pEzilu6cAemxj3rz9xkmBVYKsgzgsyXcYjUo/IfZIG&#10;PZ4q7z8hH/kWmRazHxS/OcawzGGG0Sff/cXlqeuOGe2bhjZJOGJjt+D/FK85XwnVwzpfmZCtaSHY&#10;NVbtLCE75NwN/mMbyQ3fGvmreBbq2ns4vyWzE9LtVHy0BW0rEOGDeHpbMqfo72XW6bshLEO8eIuy&#10;6vRFWQv1GVltwlHx4mVkrdCNrOcgR0bbuJGlabMjbTyenpHVYhyZ1WqkQVT5fwy9Vhu9BYi/CLqL&#10;smYbVnW4KGugsSbLEK6KV4b9Wbt1d/ZbkEXRfsGN+9ONCq63qBt3dqczGfeI9ykeJ42NcFINkOVM&#10;hqi+++/hpP6451vC2mPBLWF7+EFwUhuEnDQGdcEjtxA2JzhAYf0JheG5R3xXS/Z8A8qeb0DxVQP5&#10;DuXRm4tkr7cg9ozjXm/1J/xa9nwjkpt4nnjFrjLBMU1VTDdABDco9EfCPsZjeahHDG5a6CdW/vkD&#10;lJ94ruz5FkE/kWvVidzzjfG4tp16ssfb5ndkrXu7vlNwUNpe2fONyHcsicJlQM5NMh5xE/SISFf2&#10;fGP6DLMMXFtPkLX2wFj/DOOxHqkXW58HW5MesTejMwqR8LV9yXl5eODZrlU7V2GrNnbxiFajbUQD&#10;ZHSUH9qQzls2/NY24l790hFz9FKIFb/typ6j78quQ9w6S36bi/PXjZgC8UY54jqUw44jrhvR6Zw7&#10;IuS8FKKuuwXcQu63uu7Z4JRG8EtjtsnrjdDbZHPdjdk79NnZO/UWiMrvSJRzp43ecSN26qkjdkO+&#10;iOqlQm+gYV3O1BGpxnGQIyEqv6tRzlQbvcbsVKMhOx1SGNVrgJ5df9GQ3WI0ZrcaV0NUfuo5isfB&#10;/CYsx95TDxMH70I62yD9aU7iywPf9CkOTkPZB0LIwSUkExy5+LYqOUbhzfjG6qFwDuMJ1/DbrOAe&#10;/RrM2QIvmwkOBWrtEQ4HCocDue8lf+c+R0dvrsEebX8L3Ir5T3L6q+vxjUbYb9QnpxO5lwoRnCfI&#10;71pMOjMzzIPpnQFVfqKUh//g6G3HkvPlBPoAxmPfwOslbsX79eE+49ko0r909OZn5bsWRPqZiCwX&#10;ke8hUY+IdASnbXcI3vzfH/n53hKR9jCRfQWRfQXjsY+gHnEf9pAhbsH1ELPrPw38cNZEQfYVDNN+&#10;JtIPx3i8P9SLvW8m10cYPQ7Rf4X4ES+lD+1d18gwJ0zCDRgIUWErDuwGp3SNSIeYHNEFTrLjiK4R&#10;LUY3+g3XSJMjViN/O5vSmdNq5OY0QMy+JjdH03ZHuLNIHp7wH2WDH4Fgbs5q3Z2zTN8+8l69e+Qi&#10;3ZkzB3JGlEedSKMskkbuQdJAV6A5c5L00MiQsx0SW0d2/UQ3+pUu9DFdI8x+gnXktcmvC31ZN/o0&#10;18i6aDlno47qbPRaEb915DmQmVG9VujNstWbA515+myIuj4P9ObZ6OUiftbIGyFtUb0s6Nn1g1kj&#10;d+i5I3fqHojKrw16dv1gO+KvGPkpxOwHV0DvSJv+bMXI4432kalGG0Tlp57xeP3SdHAw+6XZwMMx&#10;Nnga6TwK6U/9klNL96l+iWsqtkXGBkWRdvLSHT+ReQCFpYMfkvDZP31Y5gWItIGJ3J+k+v63hD8X&#10;LAsJf/46e4/Y2see7pRvl59ZN0gwpW2oYOngEUHy7Mtv5cp7qBVnVck+J0SmS+T8w2tDa6U/mz/9&#10;FMGpRdcLFm++SbD5twskHpF6RM4/RNAn8XBNogf8bMm3pP+SdBFefk94by331mLZa2v38VhLhn6J&#10;5WU/pPClOwZIuHjzNwQfTEnsgbxO6i2/5ylZ+3V96m9k7Rfrh1Wa0nav4PWpRX6Gf50t78Hx36/0&#10;l7FjC4mH/lz0gOp+RNZ+qV6md7dysHCfjjHOBcHGjjFU2KqfuSS31WjKbYFYzyU05bbrd+XutBwn&#10;PJj7qf7L3C/0pyCKB15Hmb6w4bn/Qvw/Q/cTpE8uyJY7Ev6j+ho0bS15VLuePGq25XxG8qgWY/Co&#10;ViMPosowb5R9/7cY8dug24b0lV4b9OzGOG2jOp2LR4Wc8yBKLxt6dn3XYMQfAF3XqL9G9d5EXdn1&#10;Qa/nnqNT/gBR+b0IvXNs6ngt4lOeyjX7vBbocS1sPeoW/0YPVefsm+fmdjqbckPOiyAqvyREtru+&#10;7hz0zTnom3Ni+mbYArb2Sw7sF9giSXguVX7qOY7Xl1yDh4N9yU+BfH6SIV9nnsmFdPaDi/tTX5Kw&#10;Nsen+hIPyj4m0pekoy7kgD9y2zbMn8Sg9+n74D+k39Ip/tZwPOVH/a1wJH/jeaLEB0o6wNxHrqWf&#10;r4c/lH5b5Q/leZUf/YHpPr/4BRWu/XRVgL/Tv0n/If2d9IMS6Yck0t/I82E/5CpB6it/JOMNbP2e&#10;+C+JTIeo/I8q397ffuodTulD+79+NNZGwYbisxmP2+pHZxr1o6db+sLqRw/WC0eHnPflhZzfgIRG&#10;DdZDo6ZHeSAE3mE+bM9FEHWo9nwEfgiNajC+kddm3AcpHN2GPBsgmVG/kvLfNeahDdmUuTHvKKMx&#10;7zLLMjfmzdAvzZuq3wd5GbIR4Y3QUW17YyQfqzJvzEszXs7LQZlzjEshjQgz73h8sCTCB48DD4cv&#10;bAfa0pZ+xgcH1uRH+SAFZXdF+CAt8lC8/8DpYrspbHpguoT5fV7afESxgYCyl7OEjSDj0dakHnH7&#10;g0MFv/XQIMFnvxgAPSNIpB6RY/QFf8V+UBGkbcgw5yjmPNgu3HLGF2j7OI594ELhnWMf2Inyhw/G&#10;43/UI8baZhIPNpnoAdX19JwLUJ4t2R2vT22w7ZjYj7XBVJjPdy4LHzlUm2Qfu29Mq9E1pgVi2h5d&#10;SGe1bt03d41Zoe8b065vh6j2dBv02m30rkX8OdCdM2a15fzwnDGpxmiRbks/3Ogxnc4RY0LOIRBV&#10;jtXgPDsbYSW4rH10J8S0EdqhZ2cjtI9uMVaObjVWQ1R+qp7jccLvIpzwGvBw2Aj9kRMSmieiHYV9&#10;UQfjhNNnhDlB4XGLD40TGI9cQD3iLc1pgq+cdqzg9rajhROI5AQiueDYrY8JJxDZtiPoK2tYLlzw&#10;5FF3CB67dby0+2euahQeYBOy4gSJR06gHlBdzz+KExbl9+QEFbbihGX5rUZ7fgvE5IR2pGPHCe35&#10;K/Rl+e36IohqG17o2XHCOMTPg25evjUn5OWnGu+OpVhzwrtjO51/HBty/h6iynHBWHtOmIb49dCt&#10;R/pKrx56dpxQP7bFmDa21bgAovRUPcfjhM0RTvj4MHGCF+n0uz3QDpRFOeFga9c3+34gbUjhyvSw&#10;b+PPOeJPDmrwYYi9AJR+GSj+WSD9tYzHtk494idnHRNFztXwdyLjEZke2qygrL1BWPr9MPokX7R/&#10;KQdQyhXGuNwQu4YH8cX3QT3mV7r1ZPF5EFk+/h7BQ/IBMT1yDPXE52OaGuZ/0RmiyJRQi9OR0ofj&#10;jQHjwnxjNd4YMK7VcBa0Ws+l4Ly7oAVicpC7AN8OwrjAirvcBelGckEq0k+V9Snx7J4N41KNDePq&#10;dGdBneW8UjLOuwumQAJRTmM57OZm3AVYo1IQcjohihNYN3Z2SXc+5i7yMXeRb3JQFzjUbl1RVz78&#10;Cvl1+gBcE+s+3nX7cd6Pax8AsarHbnBtV346JMYHhHLYcWEX+o1u9B+8x/G4b3eE+xJggB4Oe6gN&#10;6S2A9Kc5k+411VHuW4fx0dORMRIeLTl+8UyijIkUPjYca2TQ1rm+Tn2Pkd+iYJh+y/DvjqD/cnLg&#10;e4HzXxgq+zfekvGi+E0bLn1CcPPQR8WfSuT+4UT6eXmenMT4xP3rw99tvCUjINz41gbZjzJABCcq&#10;9EfCPsZjwalHXPGj+wPEWW/sFPuJ//O9RaJwLIDlZHD99alBlEP8s7PeuFD8CNAT/0HbNX8VPP4H&#10;mrxnSKQ/lkh/LM+TMxk/jBcKhyKdQ+JQxmO9AoVDVX33sNcUh/bCmGCfjusKC3vacCps1X6vLoQN&#10;V9gAGRm1SdqRjq0frrBdby1cqJ9WeGOU7/5WAMtdt57b2VMwR/+4YBZkJuQMfQ94828QxX3zkLfd&#10;/PLCwjp9ceEUiLnWZzH07Lh2cWGnc2Eh5sEhKr9tKLMd194Obm4oOEZvAL8rvQboLYxcazwObSh4&#10;RZ9fsENfU2D6OI9HOZWvoQjPtDrUWPsI/JBR+IU+slAzRhYeCTneyChMNY6HqLznFhzC+h30aw3o&#10;4xoKTF5mme14uQF9aSP61LkQlZ96juLx9BHg50qUO/Uw8bQGjv6Lo3/xNN4u9R2vLZF3igpQ9mxI&#10;AtbvDEe98BhyXE1AwzvQCic+ivEjwhrWh2h36oIz3/wt1kVvCUyYfYk/gr4k5+sB6vM7uUT5XmwY&#10;0S+ED8SX/0WPP/G9SxwTHvlZgN+ZfblmBdFP/HzP9IBC7cJVEp5w24ZAkvPbgZezNwXG5EwQ5Hdx&#10;GeZ3csPY6JvZ8Y6kN2H2J+F0z3bJ93QnrE6W7+nyeuQ7vDHX2YMfxbSMdTle26drWrzjNW0d7ED1&#10;HKuwFR9eMX6d0Tb+YcjF0ee/DekcsGnrbeM79cXjQ/o8iMrvGOiFbPS6C0N6V2En5EBUrwscUW9j&#10;v3YVnm90F15gHDP+Asv11Sfi/InjL7W04U4c32wExl9vlEFU2VNQ9uttyqAjfnfhzZB7onrdKPtj&#10;Nnrdhc8ZOuo5BaLyU/cmHscMB7ecgmc6D3gWMBlyFATNLLoHCf5tzsYfCv6tFuj1fwLCAUh/nBs7&#10;UHWyz2pujN9xpY2ikN93Zbji1JEy/iVy/Euk7cZ3tIl8Z5vId7jF5gLKeBQo49ow+hiP1Uk9It+p&#10;jiDKFT56z3nFjmsRX8a11GN+N9x/i9iQRJaLyHH6cwXgL5Rb3smOuZ4wl8TyR5RQ+tSuyi3qaVep&#10;sBWPlBS1GpVFLRDrNQuVRXV6G8QqrWU43140BWKOLdtRJjt7p72o07msKORsg6h2Nn2Cvb1zyoSQ&#10;c/KETog5tpwMPbux5eQJU/RTJtTp0yFW4/qVOL9ygvUaiZUTWoyOCa3GSxBVdlXv8TiiCNxAO+RE&#10;4OEYL/ZHH3v4W4jh+fOD+tjRlsU3HoPiM0eYPvRd2diXH0fO5TtJkxq+kSJtnP9b+dgZjz516hGZ&#10;jvjYka742CP58Zsr9I3HIn3sDNOHfuqYJ8S3znToW39r/iDxsXPPLJ4nMj6R6RD5zi/j0adOPSLT&#10;ITJdnlf59fap9w6n9OGcF7+XZ+djXzcp01g3ydrHvm7SYL19Ush5PGT+RIxNJg7WGyaaPnZ+t87O&#10;x94wscGYP7HNOH5Sm9EOWTepAfJVH/tOpGXnY9858Shj50RrH/vOiTP0PROn6sdPmqpXQwKTZkAu&#10;i9o8AdQN8yEPgtqiR+y4KDApzaielIMy5xh7JuYgzzRIfB87v59HPuD38w6Hj70/vtvlbD4TfXP8&#10;d7t+MWOQ2AgKP7/KJ2H61mX+CCjvBQDl3S4g3wPwfHeyrP8fPWSIoOe762TeiMi+nekQn0oKf+9j&#10;/3as68GcOZHzQhH0R9DHeLzpkj9w9JCfCu8U7fII+m/9TN7tiqCfyPX6RK7XZzzOb1GPiN9lfmid&#10;r1vwof0J8l4Dkev1iXy3i8j5IMYjUi+Ml8v8ENNnmGWzereL8Wiz+G+9PDw/FKlXc/zz1an2mHkh&#10;GjJ9asPsLe5pw6iwld1R5mk1GjwNEHO9fYPH/t2uBs+9erVnjr6/2Prdrl/h/K+K6/Qyj7X9cxLO&#10;n+aZAjHne05DOezsn9M8nc6TPCFnGQT0Iu81TEQ92M335BWHnNnFnRDT/smGnt2a9uziHXpe8U59&#10;IkTl9yr07ObSNiH+28W7Ieaa1LehZ/du19vFqcYmyKsQld846Nm925WN+O7idIg5N+SGnt3ckLu4&#10;xcgubjXGQVR+6jmKZ5PNinDwjYfJJuuPHNy95lxLDt73wyOFcxUebA5fOBhz+MLBnMsHB3MOne86&#10;3fgc1jUB969fLRxMJPcyHeL/dm5e8kd7ufG5RcK9m4cWCHIOnOO7CPqJ5GAiOZjxyL3UI3KunaiP&#10;+kSQc/B8t0zN1RPJwWpunvHItV+do995SBwMvR5z9Ko+/1k4+IqSnhyswlYcvKqk1QiVNEBMDg4h&#10;nbf0sK2Uy34pcihbCU1NC5Xcqz9bMke/FsKxULx4E3F+YkmdvgpiVY6XcX5jyRSIycEbUQ47Dt5Y&#10;0ul8uSTkXAVRnPG8x56DnwRnrwB/r/CYHLwCenYcvMKzQ3/Ss1N/HqLyq0M57Tj4jJKd+jkluyEm&#10;B58DPTsOPqck1TgDUgdR+a1GOe04eKUn1Wj3pENMDm6Hnh0Ht3uwrgz98mqIyk89R/E4+KYIBy/9&#10;l+Zg+O8s7OC2i8IcrPCW9IgfFd+nEzsYKBwMFA4GkoPf/UOYg4ueD3Pwu38IczBRuBfpEK/MDPtH&#10;170c9o8SaQdH0B9BH+OxOUv+wKLnwxz80LAwB9+4MczBEfQTycFEcjDjkXOpJ1y8MczBWXlhDl7T&#10;HOZgIu1gIjmYSO5lPOKN0Atj2E+K8CFxMOPRDkZ5xA5W9flPw8FlvTg4Eq634MhVZeDgMnBwWQwH&#10;Q8+Wg8vu1Z8rAwdDLDkY5yeWgYMhVuV4Gec3loGDy2I4GOWw5eAycHAZOBiiOOP50kPg4FJwcCk4&#10;uDSGg6Fny8Gl4OBScDBE5VeHctpycBk4uAwcXBbDwdCz5eAycDCkDqLyW41y2nJwKTi4FBxcGsPB&#10;0LPl4FJwcCk4GKLyuwLlbDW0uHvQ/jLCwfymH5+FZMjX8V/0Rzv4wAG+yxh/LkLZawoP1Q5mvH/b&#10;wXjfFQf9J//sdnAiDBW2FdV2VNiK+06uwDugFQ0Qk4ObkI4dBzdV3KufXDFHPxZixcEvlM/RXyiv&#10;Q1xrDj4L58+rmAIxOfg8lMOOg8+r6HSeVRFyngxR1316uT0Hn1AeclaWd0JMDua36ew4uLJ8h35C&#10;+U79dIjK7yPo2XHwx4i/t3w3xOTgvdCz4+C95anGx5CPICq/U6Bnx8G1iO8pT4eYHOyBnh0He8pb&#10;jNryVuMUiMpPPUfx7ODnIhy85TBxcCucyXMg/Wk9ocN7RZSDO+A8fxiSgHUq+SQPHIMWhL8nrRDr&#10;QsLzwZhzkDXUQFlDDZQ11EDOizIe7UXqEcfkrBT7kUj7kli70CvI7wAMOe7ZAPEPRwyW70ov/X6l&#10;fFf6utV8v+OoIJH7thCRnyD3lWE8lnPTLccKYn2MzE3IuhP8znUunKOIoD+Csv6F88+MR3ucesTP&#10;97wvdjrWuQi++93PZJ0jkeseidxXhshvtjA++xqkG+A+OLguP/fHYZlYbgKvlyj1BGS9Ib7YxVhf&#10;I3axqt8Yu7jXdLDyc8f8fG3fzhF/AmdJLC+rsBUvf1mJfVyqWiDm+msXvp1kt/7aVZVufFmZanwC&#10;IS9ns8Iih5rH4FqNk3H+5MqBlutXTq40EEcz6iGKC5bjWnbo1nMkH1Ru0p1VHRBzzxMnyn6ijZ6z&#10;Kkn/oBLvuEJUfrtBOnbzyjvA/e+jH3i/wuTy96HntcnvffQ3O9Dv7Iao/BpxfWqdZJGqOKCquyPw&#10;/5WVdfo1lWdAZkJmQa7QGyvnRNPIQBqLbPLeWbFMX1fRARkYrdt1KLMdP6+raDFeQZ/9FkSVWT1P&#10;8fh5a4Sf9/4L87OmXeNTNvKh8HOYL8Prva34Ocyn//f8DF79u/iZeuTnzv/4U5SXGbbjZ8aP5Wfy&#10;/P8Xfv7A25OfVdiKn/d58d6uF+/tek1+7kI6dvzc5U039nlTjQ8gVvxcgfMVXmt+rvAaiKMZkyGK&#10;C+5GGez4+Q3vJn2ftwNi8vM+6Nnx8z5vkv6GN+S8FaLy+xC8bsfPm6pCzlerOiEmP78KPTt+frVq&#10;ir6pqk7/EKLyOx/ltOPni711+sXeMyAzIbMgV+jne01+PhZp2PHz+1XL9A70YR1VJj93oMx2/NyB&#10;Pnt1FdZXQVSZP0B+VnMYf4vw80D0GXwmkiFHQWBC/l1rMPvj+irHffOi/HzQ9VUxe5eovUxi9zDJ&#10;6jpHbMOrfr8/gGrTdrz5hPAj/7daX8V4XE9FPSLTkfVVyC92DxPEk/VVscj1Ugxz/dRb16yRdVVM&#10;h+urUiYMlvVVP0kcKuuriIxP5PoqItdPMR7XU1GPyHSITJfnVX6911P1Dqd4+27P7o4a+/VVHTWZ&#10;RkeN9fqqjprB+p01eCcPcmE11kJWD9YnV5vrqyZX26+vmlzdYFxY3WY4a9qMOyEdNQ2Qr66veg1p&#10;2a2veq36KOO1auv1Va9Vz9DfrJ6qO2um6qMhhTUzIOb6qkLUjd36qsKaNGN0TQ7KnGO8WZ2DPNMg&#10;8ddXpYAHYELKd/umAr8uH/TL8bR2Y5QP/pH22qAFLx10PM33/WRcCuR4mmGOp4kHG0/3N3uN43v6&#10;m/4Zx9MP4MmIHU+rsJW9ttLXanT4sPbZZ9prHUjHzl7r8KUbK32pxgMQK3vty9pU48taa3vty1oD&#10;cTTjaJ9pr52BMtjZa4t8m/QOH2wRn2mvsex29lqHL0lf5As5p0CULfJQrb29dnttyHlLbSfEtNdu&#10;gZ5Xtx7331I7Rb+9tk5/CKLyy0Y57ey1cb46fZzvDMhMyCzIFXq2z7TXXkfedvba0tplelNtB8S0&#10;15qgZ2evNdW2GHNrW41bIKrM6nmKN54uRj2Qn08CHg57rX/6nObjzsb3OWmbjw7PbypcWhoO2/j9&#10;m6eG/f7aSceJ70lb+jsZdxI5TuV5wdf9gtrCsN+fSL9/BP0R9DUjHm6VRj2idtIdYbtwWyfKj2Nb&#10;o6y9iqCfSL8/kX5/DfHo76ee4AV/kjVX2vfC62C1V76UtVdE+v2JMk8J5Hwt4wlCT3Bbo6x/ZfoS&#10;Zhksvm3AeORhoPBxtF7VNGbM9xJjZjSjZ/t6/et61GYsF6uwFRcfFWg1PIEGiOlz8gTsfU6ewL36&#10;oMAcfbPf2uc0D+fn+esQ19rnNBTnMwNTIKbPKRPlsPM5ZQY6nUMDIecgiOKMFNSD3ThY94ec3b5O&#10;iMmr3XgKN4FHrOqr27dD1/079RSIyu9B5Gfnc3oE8X/j3w0xfU6/gZ6dz+k3/lTjEciDEJXfMdCz&#10;8zl1o4/sQn/Z5TN9Tl24PjsO7kK/3I3++Ri/ycHqOYrHwaeizsjB5wMPBwd7MSleBOlPPqe/Hfgj&#10;erhd8m50vP17OJbl/jRE7ptD5D46MsbFvjonTbhV9vF5pBH7/iF8ZcdMQX7Hj/G21H1P9Ijcv0fh&#10;t1+7S/bvITIekfpIV/C9VfMEU4dg3T5+B/oOZf8exiMlih5Q0gEyXe63w3x4PUTu26OQ5eLvEfQR&#10;mQ6vgyjXBZTrBPK6mR7rgXpSH+arBOZ/ilTVL329f08q9mtMCj/T2Sx45FD+Bzyi2oBUV5IzzZVk&#10;xRnJOO9Oc0I+cak27E7DviAua65xp93jSk670+WEsF3lqgIAVRmc+H9D6p2uDanrE51p6xOty7E+&#10;0Z32POTJxNhyXJxoV45piclp9Ui/Pqo3AHVTb6PXPaQ+sWvINMjFUb2uIZr2pI1e15DnE7uHrE8c&#10;gGuyum4/zvtx7QMgVtfdPeROV9eQeyArovXPcnxiU/9dQ5xJ3UNcSbzH8bjvEUwMXoZ78CzwNmAy&#10;5OvMF3rwUI3pZ9y3/5rtUe5rQD2cCUmAv30E6oJHyoS7ZD5P4f7r2iXM+TS2fSK5gOgODgi6tqYH&#10;j912riB/Z5jx5j2aLVy5Z2yBoPv+CwRvGHaZIPc4Fg4FCrcAhbvC6GM8lod6RKZDZLpE5kPOi6Cf&#10;OAl+cNfW+wK3L/b402+6LcDzo/9rfoDxl2yYIYh00SNrGlD4kv8zXgTlXCzXMR45jnpEVS9hP7ki&#10;N9kjVWzHHgZkH3Pe2+Alcp7iBxW2al8fgt/2gN/2gN+s2uuetNGuuqHtkE8s22vdUGfSmUNdSRdB&#10;VDmeHRoul1U5NiL+FuhuQfpKbwv07Phty9BpiRuH1ic+C1F6F0HPjt/ORPw66NYNvVh4Kl4fUTd0&#10;V+L7aRdacvOmtGmJr4BfV8Vw7DW4F3ZlaET8Bug2pJkc2wA9O25rwP1qxH27BqKuWd3reFz3Ito1&#10;ue494G3Ar8t1KeA5+kf6k53n1D6Jcp0P9UD/CLkug40dx+9uvUO4TWGS9rCEr7xqpXAdkVxAnIQ1&#10;NHlHDgXHBIOv1+QKJmljgjN83iARnCMY/M8jBFOHfBZgvG9d0BmgHpHpKKT9lfFYpdh/6/77hLAd&#10;iO8UgmMCGhCcpNAfCfsYj+WmHvHzky8WvgIeEpcxHjmMekR13REu622xRUntWpxJ8fadn+Tnw3ry&#10;mApb8UfHMFfSqmFOSJjH4rXnVcOaXRnDmy05rBDni4dfBrkgykXFwzVtuI3NUTx8gKtweBLST7Lk&#10;0lXDklyrhq1PPG24tc13Hs43DH8esjLKbQ0ohx0nNgyflnje8Hqkb3LiqahTOz6qHFaf6Bk2DWLy&#10;kQd6dnzkQb1Xov5PhSg+UvcsHh9tR9sjH30OvA34dfmoP/pq9WbMYkfGnX+Pr5bfiWC75/ceCPhO&#10;g7R//m/lq2U8tnfqEf/9vQl8Xw11huatYWgk72G70Skswg+0ieJxiTtjkcud8arYBkWIpw41vjsC&#10;P7gz5ifuTa9PPBuyHu2xffh8yKvR9tyO9sx86hE3Xhrtw7e41g93JZ2d7kraC3FnbEG+i1yqbaky&#10;56djJtmmzPnpc1z56R9aljk/fXNiUfp6lHl94kLIYoQXQ0e17cWRfKzKvDh9gWth+p2usyFFkHyE&#10;mbcqczmuF0WVuSc38IsIHwyCTXE4+CDXie/DQ/qTfXJgjeHbd+BDmYeqRz2cBKF94kX98Lj+07OC&#10;WttjQYWLzpgh4bYBFwTXPvVokKjlLBf0LnpIcO1b9wcZr/nLpaJHdP41WcJLn/lhIBIOaJtu5++B&#10;5pJ5gtpVzwQY1hKuDjCetimF4SBR8gE+ufDHQZ4XRHzBjycHBSunBx97+4og9+yScir8eF1Awkm/&#10;C9zcjrUmbY8F5tZMFdx+pUNw4PS7A/wd6QS0yvfDuCmF6SI8XdB7VnNQ4p23MCh6wPMvPzGoAWc/&#10;eZMgua35hCvD40uUSzgP+Qs+nhWY+Z0W4U+5LtTv0md2RflTw3mpdMQnsl6I3owlQYmH+yB6Mfdj&#10;z/uuYPNn5wYVslwMP7kQ66+l3MCXvxcO+9PCiOsKl//o4Jf+gSj30cHsppFRjE3PXIsdMc2UhXYQ&#10;jPx0ranj6NP9O36dCXs6ZuypwuSIXFZc5FDciKapPZ3pSXomcwIkM2o3PIN0BiEdK71nMhOTns50&#10;JP0aojipFnoOG721GY6kpRnbXEszfhG165aC559ItObfpRk3JK7NmJ5Ymzk98RnI1swbIE9E+XAr&#10;8v62y7rMWzMvcf0xs9X1NESV+WnorYrkHb+OHkt8PPPhxOUQpZcLvYdt9N7JeDjxhYyXIXo0vxdw&#10;rZfYlPOFjAdd72Ssd+Vmro/q3YH81tvoObPWu9xZd0G+HdVzZ5nXF69vc2fNSPxzZi7qNjfx9ozc&#10;xIaMGZBV0Wv9H/auBbqq6kxfCMuzr8qjSFtL6VDyTsiL3JDcvC/h5iZWHoPQ9jptk1ojVduZjAba&#10;lFYbKmXFSikoGrqgogxtsbMYsfaR6YC6NGsmvVMgdhDTRVdpo8U446OGWu9Ukfm+fc9/zo1wz6aS&#10;dMx0zlp/vux79r/3Pvuc851/7/3/51yPNj9gqPv6eW+obfOC/sW4nqSP5PqT5408IwM4lk6UJ/kk&#10;HcX1mCsXKTD5Os1N71TpOH/p6Z92ji0d5Uw3tCs9fQr68b+tOsjVHuW3Yn8r6ghApL1vfT6+ZzLO&#10;HcooBW4DXga5FDIJkmX/Dzjv90uGUM5EW6c5cwYeHx7rNFOuuEJzvOBXfvPXCc6HL5GeWwTquTz6&#10;FnF9Bsh1DebjOgf1iLErfxQRLPiXsqYjs3OaiHd8uVRj7MrypieGSpCvvOlrV2dp5Pie6b3WiQjz&#10;DX7k6Qj1iInyEshxPushsl4i24FnUsL3ieN8pDHexzt2NYaZD+fWRz1i7/QO/ZwCoj8Sm9ecJfPx&#10;mUc9ovRP0rPBmaY8awYTg/1Z4zjW3505eqwvaa/7cV+m8vdmpkHcucJelGNak+nN3Kn2Zfao3RCv&#10;+/FMRo86k9Gm2jPbPOcJurB/Y2YLZKnDCxvRjmkGXtiYedrqyoxb7RDvdsStMxkxa3em9zzBPuzv&#10;zeyDuPME7A/TPEFvZou1LzOK8t15gm+As03zBLdmRK3OjBaIO0/QCT3TPEFnRpr/1gzl/wZE+FfO&#10;dyreqwBPrcUlTlt4K/BCeW87ytkEmUjjgkm+WWHhvX4Q/lu/seB/dbrmOcHvlC1K8B7ehdd0z0b9&#10;Hbq9VqtG8hjfncd5ySv6m8GDJyN/dTJd89bsO38Wsb5zJPL5N/s0PoX3b18XfixCfGJov8b09ffr&#10;/eQt5id+/s2w5rH/+liCzw5krdJ8RuS8pY2NNoaZj6xFPeLLeA84cfU1SiP/B29qjtO8iDTbyd/T&#10;189rOpB1tJH823eoK8LjOWn9Ee0MNd2N95QTUU7ToTlhjfceulJj+60r9X7yOvMTw2tu1uvc4TUj&#10;57XOzXzkT+oRpb9dHoXVbRveDqHa6aSfx9UOPwRjIHkNSNJefPqebOVvzj6pmrN3OzzWnA2fEAOP&#10;NWfPVfOy09TzWacde20L6h+xErZwGU+YvYk9dRHSX8sasTZkPQc5DhmwvpYVs7ZAyrFvBmQO6o7Z&#10;ZeQiLZuUkYYfCrJjVml2H8TlvFLomTivNLvFKsiOWnMgUt8atNnEefOzsB6e2QXpc/Ti4Ng0Qx/F&#10;M5vUB7NaVDSrzenbh1DfWlsvVR8dyFqrHs9aB9kI2aoOZPWohyDS5ukoo8dQ9xTkj+OZF89MWjtH&#10;m008HcezdUqW8k+HSH1yHaXi6eU2T1/3F8zTk0Ozw148HVkxFDm14IFIMpJPN/zyec2jj3/6FY1z&#10;6/GNGPDqI1OmaPxEzGpiPiL1+b3errl4nzC+00uU8u76yj69PpWM5H1+51eQ9i/TtIc//FqWfk7c&#10;9ZVCjRt+mViTv6Yw9Zr8qQV5+nvEKwbe18R8fI5Qj3bui883cd2rcVlmWK/Fz/hmjeb3J6cu1Ljj&#10;w9+I8F5+/NM3aYxVrdRr8kTq4Xfw8dMR9EOY5TIv6yHqeoHJa/HIr/mYeuTjX/z6Hj238+HXvq2R&#10;/cDjlP5weXoS5kWMDp+3zRpHu7ckx+c7ZrnjUElHcYy5PGB7S+a8kpwBa2FOzKqGyH0ZQTkmrlyC&#10;/CuguyLnmKe9+bc5JWoWpAT55D6XcbMf9ZA3aK8WSOOA0r4p+N+fM6L8ObtVhxZvP4GOHNiCOcp/&#10;O0SOZQh18Nnl1QenkD8O3TjqEr049FaibV568ZwadSpnrhrKiTt9tx96N1reet/LabF25UStbRCp&#10;byTb/LwYwvPlaTxrns6+0dHbBb24ob5teKZ2Z9dAVjrH1w09E2d3Z6f5N+M5vgsi7YxDz9SfaehP&#10;P/qT507O+VvnHq63ub1rjLh9IvoOnKmf53D7uXwH8i/5luYcQZPvwKf66Z/UpH0DiIsOFmvblUjf&#10;ASI5kMi5BfoU0FeAeuIzIMhnRbS9QT8r/lTfAerxdnZ9B17GcSY2rzmF15a+rLlXfAfkuBMc61i/&#10;55pOGNf5hIO5o+1fSXtxQ3+u8h/KTYN4+w4cyu1S5XnevgNN2L8kby3E9R1Ykucz+g4syZummvL8&#10;KN/bd+BQrl8dyoVfQJ73nEAH9nfm9UFc+7gT7TDZx515LVZHHvySIMIjrehTk328KjdqNee2QNw5&#10;gWbomXirGf2+Cv3fCpH65Jyl4qMNNh9xLD8WcwLdKOdLkIk0J4AvYDh81Is5gXO9J4k2EeMOiXy/&#10;BpFzil5zoczHsTH1iHwvkqD1ncR7k8hX/J1jbMZ1EvmeJI7J+f4jzokm6pupkTYd07DdNG67q/es&#10;9ySdK66T/MP4SaB+TxLnEpjGcej3JJH3qEd8Ce/VIPL9G4K0mZnm3AWRcxlE+oUyP+c6UJ72weJ7&#10;OH51cLLmQtrUZEAeLzHZ5kR+zXt2O5z+TbItk4b6Dg/it6Sf16eNq205lD+aAyXtxYGn8mFX5cOu&#10;yk+yq1COaU41nr9TncrvUUMQ2oaZ7DB7E9sQt5avFvtr8+/wnE+tze9CnnVqKUS4YAfa0KK8bbSf&#10;5y9FG0ogrm13CnqPWt56p/K/aP08P2ptgUh9vwVHmrjuKLjxCHjySJ7LdUeg97ChviPg46Pg5d9C&#10;pL42tFPs9zLpOKD03UX4vz0/ZrXnD0COQ56DvGC15Y84ZbwLZfgNfXQib7bqzSuB3OH0bS/abOLn&#10;3rw0/yN5yn8EIm2W6ykVP+/ACV+Ldu8HjgU/K5TzBjhuIvHz5FChw8/n9O2yvzdE/wj53lHowH36&#10;G2fJ3zn6xU9fifCywPeBGoncvHy7mI88Tz3ihX7niOW8ne8cUY/v33gnfudoLwawd+J+8eKrvQV3&#10;qr0F3r5dewtut7oLotbr86PWDZDm+bdDXN+u5vlm367m+YPqhvnK/zqku0D59xYMot6zfbtiKMvk&#10;2xWb/yUVm+/t2xWb/5Q1MD+GNseseQUxK6fgKYjr25WDvmE9UVxnqfgop2CTmlfQo16f36MGILH5&#10;myCpfbt+YPPBv48RH0xEe+3NMwGHD96J9lpiDRp2D+xD2mtE2mvE/7fXxtdeSy8aba9JmvdgLgnf&#10;3sQm4PpHoEj5g0VpENdeC6Ick70WLNqpAkU9Kh3ixX+3FPaoWwq97bVbCruQZ536OkRsg+OFZntt&#10;ZtFSFSwqgbj2GttusteCRV+0ZhZFrYFC117LQn0me20W8k8vbIG49tp06JnstemFfdaswpiVBZHj&#10;2wM9k732IPI/WDgAOQ55DvKCtafQtddWoAyTvTa3cLaKF5RAXHstDm422WvxAsQ94jkyvdC11+R6&#10;qsV1A2r31dhYB7wccsTm52fHiJ/XoJzrIRPJXvOFqhx+3gNbczuEvrfocr1Fj07V42fBjHurnPG0&#10;XmMHTzLukXyp1yqAL8RORzge5jhz+ZXv1piB72QzTeQ4lfuJ9ww0arTH6xEix7s2NtoYZj42SN4z&#10;7L5XOPEeDo5P7XEzkePmMMfjRI7PMV4Oc82cekSOg4kcFxOP/uw012I0ci2daY6DiZwHYD4i9Ygc&#10;B9t4XmvobAftUuoRpT+Txs/Jg+Zz/T+u6+d/UzyaiyXtxcU7i5W/v/ik6i/e6/BgP8oxrUn0F89S&#10;u4tHrOsg5OJUXD8T+2cWww8I4tWOfdj//eI+iDvn9320wzTn9/1i+AEVww8I4vAc+NjEq9vAxZuL&#10;WiAur26G3lKVsB9THQ901LaiNrUHIvWVoZ0mf4P64jYVLr4BstbRC0PvDkN94eIeVQ8pg0h9u9BO&#10;0/r5Zjwju/G87C5y18+7oWfi4G48lzfj+bwLIvXJdZSKg4dtDj49Rhy8CfzVNdHGzF2h8CW+ixar&#10;kC/tAO6H/RBy8Ewgt6///rsYH78UEcyYc0CnfUcfj7z0/G8Ro/B45J+bDmmcfc1tjUwDwzqf6APv&#10;ef0jeiwNBOcnNubjf1oPqMsBslydD/VqvaT6Xc6y5/bWp02aNY5rxneXjOYmSXtxwp4SjClLJkN+&#10;51z7e1HOTYZ7Zm9Jq9pTElV3Q+QaLoBe1KD3AeS/HLqXl9zk6F0Ovd8Z9C5HGz+AtsLkce4ZOb5U&#10;98wkGMJf9fl8lwC3Ai+DXArBZf+2fKLn4N6bAZlIdsub9WHHblmCAw9BeM+kow+4/d1rddpOETz+&#10;emI9wLd3aWIdAKjnt4HaJxpIn2jm43OdesTj+5/Rz/sfL/9XjVm7fqztAiLn/4mcVyfSR4X5aNdQ&#10;j8hydBrlElk/nv8a9btpkKa9wt9pv7B+aT+R5RGzFk7RyP8xTtX3Metjmj5+xMu+t6GJ+WhfUI8o&#10;x3/WPftWC2Oc7+GM0tH3sKS97uFAKcZ6pRjrlSaN9VCOcaxXirFeaY/KgMg9/NAC83Nvx4IetWXB&#10;HRB3XLcFei8Y5re3LDhm7VgQsx6CSH08Phkv5fLk2NuosWxpzAqW9kHcd9sEoWeyW4KlLVagNGpl&#10;QKS+HWinyW6pXBC11IIuyDFHT0Fvq4Gj1ILfqMoFyr8DIvXJ+UvFUTPATWtxzJljxFGhyRMwbqP+&#10;Qw5H/f0k2HkQclS2fS2I35Yg/bV4zyJOWftvEclRxNOfqdH+a4L8XfzZfrQgXXPd7w/kaRR/NviH&#10;6bTpHTPMxyZRj8hyiCyXyHrITTY2EjmWY7sEyWFMMx+Pg3o8LiL91Gx07A7m42/UI2ouBnKNFvn1&#10;WIl67A/pnwSHneVaMdqhbZx5LI77M9nPWNJePOYP4H1MgTSI97tmpgXaVYcWgw8ZyupEmbdB5H4c&#10;CiTa5dWOF5E/Dt042iF6ceiZ+CYeaLFeDEStIYjo3QY9E990In8HdHFMnuO8jsCIhb6BtHuO86ah&#10;LD/KjCfx3i6cD1M7NiN/Nzizu9Qdr3VDzziewbNnM55BuyBy3HK+U/Ee46/JeyHgVuBlkAuxzXzg&#10;vd+DNyaSbTY5tMIZz5Sg7Zk2781FX3DDN6kivu738ttUGhfu/0eNvnWDER9iGYirj/0Qc/CDkUDH&#10;zYgH0xiGr0KE+hmYQyJyLsVGh1eQX/+v9bizu0fnDSDWgnMwhxr+SftS2BgR9CHWA/sjga0/w7ek&#10;WiOHMo9GZr+7QSPnjJjmN6KInEta3XtcY6BjROOhTyo9xxR45DL4iAQaeXx6jirpOM+2wZKNsPXj&#10;6h92T9noOGVJe/HFv5UF/cNlcyAnHL4YRjntBnthuKxFPVMWVT+HyH3TCj3TGGoZ8jdDt7ms3dFr&#10;hl6/ob7msqNqWdkvVCvEa27/fuy/v+xZT1+M+8t+p3aUvaq2QKTtbWjDq4Y2XI38q8peh1zqcMUq&#10;6KX7cdy4DHN5Ldpbsg24qizgvxr93AaR+uTcpOKYMLjlqyhrOXAb8EI5ZiLaVmm+j4Yl5uBcttV9&#10;uxu07SP46z/a4z+8U0r7gQG1zQHU4z8gx3/Mx3Ef9YiPvbhXj/uInCfuunuejoX99TcLNPoiJdr/&#10;i8j5ZiL9VomMiWU+ritSj5goL4EcD7IeIuvV40O0AzaPvPNK0Hn3FfPxMqIeEfVoDvSpz6A/EpuX&#10;bcV8tKmoR5T+cbnJta/c//488zyDuAGSbStJe90/z5Qr/3B5GsS1aYZRjmmMOFy+Uz1T3qMGIeSM&#10;VPfnQuxfWN6mvgvxakcv9h8sb4G4MbEH0Y5pyvv+P1h+2uotj1vfhXi3I24tLI9ZgxCvdjyD/cPl&#10;fRB3Lpz9YbLxhstbrGfKoyjftfF+utBsWz2yMGr1LmyBuLZVL/RMtlXvQvhXLVT+n0LQPB3/Juc7&#10;Fe99DHy3FnnbgWNhW22HbTXRYmLfPPNxh/f6YVcdsG2rEvQLN4nNFLzQmFjGwHKMF3j6h9qPlEi/&#10;UiL9TLmfvPVOi4ntO+TTcQWMjeU8HZExsUTOl3E/+f3/ckzs1OBoPpW0F398JAh/rOBJ1R3creS+&#10;7EY5pjWq7uBcdU0wTeUF3ZjYgQrwgJXgv7LE5an/iv1zEVJ9FSPWoxXPQY5DBqy+ipg1AJG6P466&#10;TfNonw3GrJuDfRCX826Gnonzbg62WJ8NRq2PQ6S+H6DNpvHkZyrwvsCKLogbExuEnikmNljRpD5Z&#10;0aK2V7jrf69AzxQT+1rFWvVGxTrIRshW9VpFj3oFIm1ejjJMa3ph5A9W7IS4a3pss4mngxVp/nAF&#10;3nEIkfrkOkrF0x02T9/+F8zTvq5rPXn6+YYn9XqBYDHGuOTTNQ+d0HwqGPnoqzq9afMbGp8fmqRj&#10;Yomc/3/vi3inGfz2NxVx7nBmk5QXQSwo7dtkZCzsTzAeFeR+pmkPfyLz/dpejtixsWseatXpT2y4&#10;USP9dbXdDNR2M1D7ewAZq8p8jNuiHu3cnwTrdUzse79VrecOn7wO71/A9vydibnF4tmJ91H/ZHh1&#10;hL//wyUf0nOHRMbE4ncdEws8r5hY5qM9Sz3imhVb9Fyq77F7NbIf2H7pjyR79389JrajcnRMrKS9&#10;eLqzcsC6tTKmRe7LzSjHxJV3QWc7dLdXesfEPlxZoqKQDuST+1xiYleiHvIG7dUCnjx7E16fgvTK&#10;yhG1snK36tXiPZ/ZWwlbsFL5D0PkWDKqzPOZgSqsD1VhfajKtf2D0DP5nwSralSgaq7KqIo7vH8K&#10;x3Sj5W2rv1QJG7kyav0HRNpZBz3T86II+TOgm1F5o6P3Ep5PcUN9v8IzdTBYA3FjYgehZ+LswWCa&#10;/1d4jr8EkXYuRjtNMbHL0P8rcS547uSc1+Bc4lQ776v8us3te8aI22fBBleQiTS/mRa60eH2MOxv&#10;xjlwXWeefR9ITKjg+cbEyvu0TTGx8j7tVDGxY/c+7YkdE3va5hC5ByQdxXnKtc8VQXgLl7RPVSv/&#10;1Oo0iHdM7NTqLvU5iFdZ67F/U/VaiBsTu6naZ4yJ3VQ9Ta2v9qN875jYqdg/tRr+cRCvdjyM/b3V&#10;eE9WtWsf96IdJvu4t7rFerga/nEQ6cNd6FMT322rwnpLFdZbqtw5gW7omXirG1y+DZy+CyL1yTlL&#10;xUd7bT46MEZ81A0ummgxsafP8L33ie84nSvGgt+y03N+NnY9asfE4lt62qYDapsOqOdCgZwLZT6O&#10;kamvMTcRE+sD6hhRIGNimeYY2/eexzV2WYmYWH4zj3Oiifpm2uVhLhTloj6NjLGQb+t1bXmXthF9&#10;U55MzGk639rTsbBhfsNOrxcnMMI0jivCb+vpuVPoaRxJ2ND8dp5OA2lbM825CyJjYon03fEhP+c4&#10;UJ6OicXxnFdMLPIn5lJzA9rmdPrZWdZx/kkKguVvSclxjolNx42TPKcqaS++CNTCrqqFXVWbZFeh&#10;HNOcarAWfje1iLGA0DbMJLnam3Asbi/fLTWIsagxxFjUIMaiZp3qhggXHIcx0qK8bbSZtUvRhhKI&#10;a9sF0PZHDbZWoBYxFrWIsahxuW4u6jNx3Szkn16DGIsal+umQ88YY1GDGIuamDUXIsd3L/TEfi+T&#10;jgNK312E/x9E/gdrEGNRgxiLGsRY1Lxg3VuTFGOBMkwxFrNrEGNRjRiL6qQYCzwPTPwcx3PxTTwf&#10;/TUuP8v1lIqfH7X5+egY8TNtxTdgb00ke/FMPX1dEvxMW7HAthc/KOcYY2iJhRU8V0xszuf+M0KV&#10;PzUmlnrk/wuNiWU5bycmlnrv1JjY4TpzTOxw3Z1quM47Jna47narvw7cAXkAPNJdixjZ2iPOvd2N&#10;G+ROm7tS3dvdtYPqAXBveR3iKiDDdYOo9+yY2IvRZlNM7MV1X1IX13nHxF5c95Q1ow78A7kGshrp&#10;1dARPlpt18NnRao2r67bpK6pw1wkZAbkYqRZdyo+GLT54OUx4oOJaK9N9t3i8MG57DU7Fsp5x8Z4&#10;vcNk9rsT9tqFvsOE7xAhL7kxWQl7jf45tNdspH+NtteYj3YZ9YiMqSIyxkpwPN9hQv8c8qH0c9Jc&#10;YJJhlmy7Jf08zvbap0Kj7TVJe9lrHSHl7wzBJzDk2mudKMdkr3WGdqqOUI/6FMTLXjtY36MO1nvb&#10;awfru5BnneqHCH+8H20w2WtXhZaiDZhnDLn2Wgf0TPZaR+iL1lWhqDUDIvW11pvttVX1UWt5fQvE&#10;tdeWQ89kry2v77NW1cesVojU9yz0TPbay8j/cv0A5DjkOcgL1rP1rr22FWWY7LXW+tkqWI+4YZwD&#10;qTsIPZO9FqzH96nqlf8KiOjJ9ZSKn0/Z/KymjM0a+0SMiT2za73Dz3tgq2237bUCX2Lret/Fejwt&#10;6NtVlRhfY9ysY2KBOiYWqNdIgIyJ5ThXjzPxbXqN+Ca9IHmP+zXim/NEezypETwqqL9NTx+f8/k2&#10;PfNxnEoeJmofJSBjYvltevo0cfysEd+Y14hxsUZ8g54xsfwmPWNiiXrcD9TzAcinEXoaMR638bxi&#10;Yp3xc2Ic3+T0p0O9Z3kgOXtsRh7XmNi7F43mYkl7cfEvFym/ajipVIMbE6sazGsSqmGWGlo0Yn0b&#10;Qi7Ota81goz/cGv6rsL+qxbFrCGIVztexP6RRX0Qd85vBMdjmvMbWQRf70Xw9YYIZzwbMvPqUfDw&#10;4RC+BxpyefUw9EwxsdBRR0Nt6lmI1LcG7TT5G3x5UZvasOgGiBsTuwF6ppjYDYt61JchayBS3wm0&#10;07R+fhjPyH48L/tD7vp5P/RMHNyP5/JhPJ9PQKQ+uY5ScfCl4F76Oc0bIw7eNGnixcSeeXSD40N+&#10;AH2xH5IcE6t9wBGTKqh9w5Gmr7iOiQXqWFagjm1N4Hn5kHvFxMKGDTMWl7YsUep3bUhhpvGNiR0C&#10;pyTP60naixNONSD+o2EyxI2JjaOcmxTub/RvLkS2ZM6JN7SqUw1RNQSRa7gdeiZ/7hbkj0I32uDG&#10;xEahZ4qJjaKNLWhrO0Tqk+NLdc9k4V75KhpfMkb3zESMiZ1038awzDMtwT0fgiTHxHb9IRETK/in&#10;+kRTj8/3xx5MxMQ+tiwRExu6NxETS+Q6AJHz6kT6qDAf7RnqafsG5RDP5fOsY2LhA63tlQSGxeeZ&#10;9fP67PrDIxGNZecXE9uFfBzvUS+BiX446549y7oY33uYHkLJ97Ckve7FjjDGemGM9cJJYz2UYxzr&#10;hTHWC/eoayFyT72y2PzcO74Y7zpbfAfEHdcNQM8UEzuw+Jh1fHHMegUi9fH4ZLyUims6wnh/bxjv&#10;7w27MbGd0DPZLZ1hxJmFo9a1EKnvGNppmr//wmK8v25xF8SNiW2G3lblzYnNi3+jvrBY+Y9BpD45&#10;f6k4qmxK4rneDNyKC/gyyKUQ3KZvK24/NHnixcROuu92nM3EXPi54jYk1lPQFBPLb0IwJpbINUwi&#10;1zTHOyaW9XBsZWMjkWO5v8SY2CBm/5J5TNJePHZFo/Iva0yDeMfELmtsV/u0ePuQ7UNZvSjzCYjc&#10;j+mRRLu82lEYwVpnBGudEZdPg9Az8U0w0mIVRqJWOkTqewL9YOKb3saota8R7x1q9I6J3dc4YqFv&#10;IN4xsctQ1hUoMwiRdpzAHWZqx+Fw1OoHZ/aH3fFaP/SM4xk8ew7jGXQCIvXJ+U7Fe0vAdxzPtAHH&#10;gvc2oawuyHiuAarQpCmXow7yM20ogC8NYSplMKr4G7clkDb9X+LPtTi+u5LSPN5tSOf5vpf0axdm&#10;7mRL/l9+G43pSLI+2uO4LH1zIDMgPPbJocQ+JH3TILP4D7YZEP7/PwAAAP//AwBQSwECLQAUAAYA&#10;CAAAACEApuZR+wwBAAAVAgAAEwAAAAAAAAAAAAAAAAAAAAAAW0NvbnRlbnRfVHlwZXNdLnhtbFBL&#10;AQItABQABgAIAAAAIQA4/SH/1gAAAJQBAAALAAAAAAAAAAAAAAAAAD0BAABfcmVscy8ucmVsc1BL&#10;AQItABQABgAIAAAAIQCJudT4XQQAAF0KAAAOAAAAAAAAAAAAAAAAADwCAABkcnMvZTJvRG9jLnht&#10;bFBLAQItABQABgAIAAAAIQCOIglCugAAACEBAAAZAAAAAAAAAAAAAAAAAMUGAABkcnMvX3JlbHMv&#10;ZTJvRG9jLnhtbC5yZWxzUEsBAi0AFAAGAAgAAAAhACRsjQLhAAAACgEAAA8AAAAAAAAAAAAAAAAA&#10;tgcAAGRycy9kb3ducmV2LnhtbFBLAQItABQABgAIAAAAIQAccu2LQXkAAGjSAQAUAAAAAAAAAAAA&#10;AAAAAMQIAABkcnMvbWVkaWEvaW1hZ2UxLmVtZlBLBQYAAAAABgAGAHwBAAA3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style="position:absolute;width:30994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fkyQAAAOAAAAAPAAAAZHJzL2Rvd25yZXYueG1sRI/BasJA&#10;EIbvQt9hmYI33VhKCdGNhJa2WrxoPZjbmB2T1OxsyK4mfXu3IPQyzPDzf8O3WA6mEVfqXG1ZwWwa&#10;gSAurK65VLD/fp/EIJxH1thYJgW/5GCZPowWmGjb85auO1+KAGGXoILK+zaR0hUVGXRT2xKH7GQ7&#10;gz6cXSl1h32Am0Y+RdGLNFhz+FBhS68VFefdxSiIdfyxPR6yYvN1/vlcx33+HGW5UuPH4W0eRjYH&#10;4Wnw/407YqWDwwz+hMICMr0BAAD//wMAUEsBAi0AFAAGAAgAAAAhANvh9svuAAAAhQEAABMAAAAA&#10;AAAAAAAAAAAAAAAAAFtDb250ZW50X1R5cGVzXS54bWxQSwECLQAUAAYACAAAACEAWvQsW78AAAAV&#10;AQAACwAAAAAAAAAAAAAAAAAfAQAAX3JlbHMvLnJlbHNQSwECLQAUAAYACAAAACEAiKnX5MkAAADg&#10;AAAADwAAAAAAAAAAAAAAAAAHAgAAZHJzL2Rvd25yZXYueG1sUEsFBgAAAAADAAMAtwAAAP0CAAAA&#10;AA==&#10;">
                <v:imagedata r:id="rId3" o:title=""/>
              </v:shape>
              <v:rect id="Rechteck 12" o:spid="_x0000_s1028" style="position:absolute;left:31566;top:5690;width:3204;height:1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dNxwAAAOAAAAAPAAAAZHJzL2Rvd25yZXYueG1sRI9Na8JA&#10;EIbvBf/DMkJvddMgpURXCdVKc6wRpLcxO02i2dmQ3ebj33cLBS/DDC/vMzzr7Wga0VPnassKnhcR&#10;COLC6ppLBaf8/ekVhPPIGhvLpGAiB9vN7GGNibYDf1J/9KUIEHYJKqi8bxMpXVGRQbewLXHIvm1n&#10;0IezK6XucAhw08g4il6kwZrDhwpbequouB1/jAJ36bN8atPz9csVl3TPJl9mB6Ue5+NuFUa6AuFp&#10;9PfGP+JDB4cY/oTCAnLzCwAA//8DAFBLAQItABQABgAIAAAAIQDb4fbL7gAAAIUBAAATAAAAAAAA&#10;AAAAAAAAAAAAAABbQ29udGVudF9UeXBlc10ueG1sUEsBAi0AFAAGAAgAAAAhAFr0LFu/AAAAFQEA&#10;AAsAAAAAAAAAAAAAAAAAHwEAAF9yZWxzLy5yZWxzUEsBAi0AFAAGAAgAAAAhAL0xl03HAAAA4AAA&#10;AA8AAAAAAAAAAAAAAAAABwIAAGRycy9kb3ducmV2LnhtbFBLBQYAAAAAAwADALcAAAD7AgAAAAA=&#10;" filled="f" stroked="f" strokeweight="2pt"/>
              <w10:wrap anchorx="page" anchory="page"/>
              <w10:anchorlock/>
            </v:group>
          </w:pict>
        </mc:Fallback>
      </mc:AlternateContent>
    </w:r>
    <w:r w:rsidR="008A286B"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71551" behindDoc="0" locked="1" layoutInCell="1" allowOverlap="1" wp14:anchorId="5E2AE4C6" wp14:editId="4499EA8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174400" cy="756000"/>
              <wp:effectExtent l="0" t="0" r="0" b="0"/>
              <wp:wrapNone/>
              <wp:docPr id="10" name="Gruppieren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74400" cy="756000"/>
                        <a:chOff x="0" y="0"/>
                        <a:chExt cx="2176028" cy="757391"/>
                      </a:xfrm>
                    </wpg:grpSpPr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658" y="0"/>
                          <a:ext cx="1817370" cy="393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hteck 9"/>
                      <wps:cNvSpPr/>
                      <wps:spPr>
                        <a:xfrm>
                          <a:off x="0" y="552191"/>
                          <a:ext cx="306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D26E45" id="Gruppieren 10" o:spid="_x0000_s1026" style="position:absolute;margin-left:0;margin-top:0;width:171.2pt;height:59.55pt;z-index:251671551;mso-position-horizontal:left;mso-position-horizontal-relative:page;mso-position-vertical:bottom;mso-position-vertical-relative:page;mso-width-relative:margin;mso-height-relative:margin" coordsize="21760,7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3xtgBAAAWAoAAA4AAABkcnMvZTJvRG9jLnhtbJxW227bOBB9X6D/&#10;IOjd0cWyZQtxCl+SoEDQBk0XfaZpyiIikVyStpMu9t93hpTkJHbRIA+Wh+RwOHPmzJCXn5+aOtgz&#10;bbgUszC5iMOACSo3XGxn4d8/bgaTMDCWiA2ppWCz8JmZ8PPVp78uD6pgqaxkvWE6ACPCFAc1Cytr&#10;VRFFhlasIeZCKiZgsZS6IRaGehttNDmA9aaO0jgeRwepN0pLyoyB2ZVfDK+c/bJk1H4rS8NsUM9C&#10;8M26r3bfNX6jq0tSbDVRFaetG+QDXjSECzi0N7UilgQ7zU9MNZxqaWRpL6hsIlmWnDIXA0STxG+i&#10;udVyp1ws2+KwVT1MAO0bnD5sln7d3+uAbyB3AI8gDeToVu+U4kwzEcAkRsWe7J2xreTj+neZTIar&#10;/GY8WGTTySAbLoaDaTZZDJI8nSxG6Xw+vs7+w90bRgv4SU0s37MOZJh5XxRtvhGfPDraCYM9gZwm&#10;mMHIedj9O0+jg9oWLjikghNvtXpQ9xr0cWLrRxjTU6kb/IdsBE+OGs89NSDygMJkmuRZFgNEFNby&#10;0TgG2XGHVkCwk220uj5uHMcpVIHfmA+nncv+WOdo74zitIBfCxJIJxj9uSJgl91pFrZGmnfZaIh+&#10;3KkBkFJBmta85vbZFRhkEJ0S+3tO77UfHEmTHzlDSv4Y5AgK6qOK30AwoDtJH00g5LIiYsvmRkFh&#10;dsl7rR7h8NVp65qrG17XmCKU27igiN8UwRlofIGtJN01TFjfMTSrIUQpTMWVCQNdsGbNoAD0l03y&#10;W7ank3kcT9PFYDmKl4Mszq8H82mWD/L4Os/ibJIsk6Vje5IVO8MgXlKvFO/YnmQn3p4t2RdkjyPX&#10;VDzNHdnO0dxDgtAYq5mlFYoloPUdEPal0S84aI9oItAGCgJ3vCmB4WgyHgFnT+sgmST5MG/rYDgF&#10;sXOtM6G0sbdMNgEKgCr44VAleyhM71GnAhV7dMKJMMTyhLvAdHmG0fuww5vgXBd9qIhi4AKaPTJ3&#10;2jEXgKoso4/BFLnbKvWNwvwOIoAA0BmN0sQXtGtBrlUMY9cdXMGn8QhuKTQMyfsQQqQQEtkPJkhR&#10;C/z2E2ATZ6CFdG46yT7XzGt/ZyX0dmxfLgXuVmXLWntSEUqhKDznTQV92k+PoLd1Lvc7XAC1AINo&#10;2ROstd0awBv71LaPvNXHrcxdyr1j/n7pj3ntmN/c73AnS2H7zQ0XUp+LrIao2pO9fgeShwZRWsvN&#10;M9x8WgJHIZdG0RsOhL0jxt4TDW8AmIR3jf0Gn7KWh1koWykMKql/nZtHfeAqrIbBAd4Us9D8syPY&#10;iusvAlg8TeAOgUeIG2SjPIWBfrmyfrkids1SuisOvXMi6tu6E0stm59A+jmeCktEUDh7FlKru8HS&#10;+rcOPKAom8+dmu/xd+JBwc3gk4cF+ePpJ9GqrVoL995X2VUOKd4Ur9fFfAg531lZclfZR1xbvKGK&#10;neSeL45C7VML30cvx07r+CC8+h8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uS54y&#10;4QAAAAoBAAAPAAAAZHJzL2Rvd25yZXYueG1sTI9PS8NAEMXvgt9hGcGb3WxbRdNsSql/TqVgK4i3&#10;aXaahGZ3Q3abpN/e0YteHgxv5s37ZcvRNqKnLtTeaVCTBAS5wpvalRo+9q93jyBCRGew8Y40XCjA&#10;Mr++yjA1fnDv1O9iKTjEhRQ1VDG2qZShqMhimPiWHHtH31mMPHalNB0OHG4bOU2SB2mxdvyhwpbW&#10;FRWn3dlqeBtwWM3US785HdeXr/399nOjSOvbm/F5wbJagIg0xr8L+GHg/pBzsYM/OxNEo4Fp4q+y&#10;N5tP5yAOvKSeFMg8k/8R8m8AAAD//wMAUEsDBBQABgAIAAAAIQC0tCWQj0gAAIznAAAUAAAAZHJz&#10;L21lZGlhL2ltYWdlMS5lbWbkfQtcVNX2/4EZ4Iz4GGB4qDjDjJoD8hYEBGGAYfZWfEAq4AMFRR3f&#10;qFiIGlCaaGY+A1+J1U0LK7Ubmr1IMbmm2TUtbt7KTG16iOaTSuS/1p7ZPLww1j/s/vjc/fl8+Z59&#10;9jn7cc5aa6/9mIONIAgzATwM7CAI4baCUFdfX48Y2VcQxssEwSthqEEQbIRV3wnCI1JBgEuahUwX&#10;QTB2F4RTcNbbplmSkBgiEZRFUgEyEHwBXgDIrq+NzkbwhGM5wFZecRZISIOMEXjtGshnKQCvDdTZ&#10;suugaAgFMRqdVOjIjgXBRycIveDYg8ULYiyngRqPg3WCDS+rIf2TnglCRSf977m/t85cT3P5gqDS&#10;SRrKV+pkDcdqnUPDcdN8tf3fjeDl4nH9+w/pv6rfHivqBEkJJKwC4DPozC+6h6Njx1A8heybPIOM&#10;3bSBcE43utKJ/sMo511RSRTTOcdO20qFgLGU87mxb7G8OLOibJqEwk6HFDqhQA4J2N75MybUq4FF&#10;wEQAPnd4LeyZ43OH5zyQ0T3H8BqFPgAPAF6PYcKM+Yx7w1+eD4hOwzE/D2UVpMD5kYDNkBFe8xPw&#10;NmB8Rru8w20Qb/gjNthm9EXsls70R4j2GX0R88QD/ogq2S5vRLgNz98B8m+pXMi6ANtkaVcsHFpC&#10;QcMxtgvl0wsapQCgfPro7i+Dv+eahyAfOeQtBWBoa7m7G6PXOwlZcSh3SZC/HoByZw/cYliURth5&#10;4Iwhyykec2bnUWwKbWzulRd8fgh4nK3KBn8X8AjZ++XywM9zGQiBdLkE7BJwb2CUAayvGFQkQdBg&#10;RJVMDEIUSfj9bfGO90DlXmxn79hWl9zwjs/BczoNwHfsBozh0A9pJOWRLMo5dMguFt94y4bi+bu1&#10;vjTkgzjGEZUOjJes3kQwfT71JXg9Mt7PGe8z5974d9zB9Ux2Lrv0YGkVNlPoU/vPGZAxX+SThfMo&#10;pqNM4fVctjiz3GxsJCzYFApNDoW2lLlIKAjkTYAujOnfilBBOAknRkPcLMdwAAG6RBbQBqwIPSkO&#10;6H9STINjlFEe+DUoo4PCTookXASU2ZPwYXaDwpZLB/RfLrWe73Ip5o2K07ROFAopAvm3di8NKZLU&#10;hRZJrNXp+7AiSUlEgLQkosy+JEIj+z6sSlYXWiWznm+VDPPmdYqy1C0a2AOgt+jnZot+usC5e/UZ&#10;ThXgszQ/z0Z7Cqdj4TQL3LaKcHCnveldwUy9IIxjtjUc6u4LQL3zsrRtgGECXb1zMuF8/MBgWmKj&#10;I3RHAH3O34+80asb47CoNwnGJ4ZmkANDyhgPUXWmGE8t11NM7+g0h27d7EKRuz2tYVx7yI8+FDCL&#10;Lu8WRnVDZzD2OtKTdo66Qzh/fvoa0c2YQTkfemkZnblgGHX4dgXNXhNIz725iuWLnH9hHkHG6mO+&#10;yB7fOjFef/phVi88h/VANqX3Y3xjZyL9vPjZhH/ZTqKh5SEG3l7BosYWZcaew3xo/lv4IPU5VicI&#10;70gFoT/UUw7g8TQ4HgLggesuyu7RmKXSPjFG6a5oozRwoFGaFTXJLitqr31W1A2HwIE1YmF0jfgF&#10;wDPmW3FETLWI+hPIMwLmednB8YiYIAfbaER/+yIdYqPMWtlfxhyV+caYZIXRJllBlEnmEfmt6BF5&#10;1N4jshTqYZQURhslA2OMkhMxSyWpujLJve1qTU/3gn7itTJ4FtuB/6yeGkHGx7UzPRW8ljX0jyXw&#10;DFYBUE9b873r9iuZXCNjf7d/s7nfQx7b9Sw5n+RGOR97zoPiec6sX9ypYv2qAMz7Nc5QNDjHTULh&#10;g/WlRkJxWnj34cBZwOhLYbuL4ookiH4GxHLpP+IRcnsbA6KLwz/iESfFcAOiSlYUh2hbX6t9ytKa&#10;PyRLPteWMp9o/QJveix6MI2d7NPA8BqEgm/Tmawho4x4jPFkvG9/MvnpjSJSVzu0gbkMccb7/2pZ&#10;KrDI0qdNZEmk4JcD1g0qklxLDBFrGYok2qGIKtnfEqtk0YN62EUwgM9OEW0rS0ngP+gB7WlsJpzb&#10;BnMCt9mcQAHY1ByL/6BlL1YQar6Lo33e6Uc4L77syuLIeAme54zXvbh6FZM1zkVPXGJxZJ7OGe97&#10;XSWl65UllPNZYySLD7dPoue3P0aR464NZUxClPSX3AF0eKezBK9HfmbmNoI84EIGwXRkvB4Z77d7&#10;dRNpmj/ed+ryUnY/cp/Jo1m8tHgpFWx/Ich4P/Khvc9Q2agxtNT/VVY/5Krv+xFkrPvUHWsY4/UY&#10;nx5/kyS/HEaa5s90A4cQMGJt5os80Tz2IP2QaSME4RrIpTVfYdqIa7YTHkaYbKaNQFyz5f05H58U&#10;JYG/BfJhLZ+iJJPNumTENduiJITJ5t58biULwhWx0S/i8TR4hq35RQNHXBHLRxxzKB/xin35iDV2&#10;YSOypbeSs6UHk7KloUlr7EKTXrEPTTrm8HrSFfFW8pX/GMdgGXMtfogcyuFxa2XWjJgrEUf9QyqO&#10;esVeHLVKvD7CJLuVbJJdG26SmYYVi6Zhr9ibhr0nrR0+V3IreW6r45QasFNKKDMZnLK28H884V3K&#10;25mdscl4Vc/HKUNAhnQA9H808FwwvPqxB+07bgzhHNBTpCcGRpFvM75n45J1oyoZxw3ezjiiNpMc&#10;lQ8nyAO+3cFYbiPQAn8/mpBXTZADVxAWXzK9kJZX1LFxRdcR6xhv7O7P+PySG4ZfP11J4/02JOwq&#10;Wg6sMNxWjacX478yTM0z0nWj9Gzcs6lyFWPXV95g3DnyR7LryCSKfGdIIuNjRe7MDsA4ivFPRTuZ&#10;7Qst/7thQ3gEO37P+W3G2C5s95g6Gf35WnaCe3YPar+zt4G3v5l1wLFKs2ELxAslkgdpMwLHCEIZ&#10;yC338Xkc9QXBAx9vdIETJ0bnS8eMNkovpxml+YDbqVsAxO52arr9rjEmu11jpOKuMZNkxaNNstFp&#10;JtkrqSZZeuopWWVKmYyX83WKIKwUzWW0Vs7Q1KPiR6k14qC0GvEdQMboMkB3gMl+V4rRYVdKmt2u&#10;lBrJwVSj5FSaUQJ1klSPzpckjnmpYczC28NtUxTUH4oV+NzCdNBVrFPZ/7DO1m8/YFVnL1l0lvNE&#10;i85OBp3AuYSzFp1dYtHZpy06i4w6i4w6W2HRWWTUWWTUWcUHZp0dbtFZ30+CmM5+f+k3prN5Fp3N&#10;s+hsmN6ss2ctOnvCorOPLzXPXWC9UGeRUWeRrelstUVnJS5mnY3INOvs0xadnZquZDrL2//f1tlP&#10;JjTXWR5HPWpNl2ZNyJcKE4zSp8cbpSpAcfoWALErTk+3pxkmO5ohFWnGJFnYBJPsl3STbDhAkn5K&#10;ljWuUWfzx91fZy+POyrOSK8Rvwdkjq8RhQllgO4Akz0dZ3Sg49Ls6LgayZh0o2TeeKPkV0DuhHzJ&#10;zxMadZa3pzWdrbTorJ192/SzXtBHtbe1lvr6w/o/tNaSZ1lrAeZjOs4gNuaxXRv3Nb0h244AsLcF&#10;YO7ZPLYK3lk4HgNvAwYSajOLJIjwSYgqWW0mom3HbO3Sl9Ids2qXS75xZ74U5279Haz6UhfjxzNf&#10;ChntMvLv8aVqcte06EuFu85q5ktFnv2M+VLRO3TMd5rzw8pmvhT6QmiXkdEuI1uzy/f6Um89+V2L&#10;vhRv/3/bLm8xNrfLPI42GcFDU18q3JgvPTbVKE0HXJlilGZO2QIgdplT0u09ppnsPKZJRY9pk2QO&#10;RpOscopJ1g1wYvIpmf/kRrs8fPL97fL+yUfF0Ck14hsA36k14rGpZYDuAJO9x2Sjg8fkNDuPyTUS&#10;nylGSdxUo+QIgBrzJW8bG+0yb09rdjkZlLk/NHId8HbgPzv/ewHscjWgPc2z2OjONOgs9ikiAMc/&#10;nvzlj0uiWxYWUcHCm7+PojgucdrWh62PbB7ownjUkWymc3hbS+sj+huZTBfwerzmqzO9GK+4E8nG&#10;GVdmD2frI2UHE9m6UL+xYdQmL5zgdeizrUhyZuxUaF4PwvxwPQgZ14OQcT3oykvmcRCWg+tBmpVa&#10;xl9t09Gh46bTExuGUtRp3p7mOthsMFOo0DXf99EL6o2A7gFFyhIaj2HoK/A+BB5jM3m6d03VOEcQ&#10;ymWN4xgeR70bYskZiese9ks3Z5+S5c42yepnmWR3ZphkJdO/FUumH7UvmV4qvTTDKKmfZZRMnW2U&#10;XJ2dL5k0p3EdZCiUhes91vI+M3uhFO6V/jrLKN070wj5TbK7NGOv/aUZNxx2z6wR62fViEtm14iO&#10;c06JaXPKRNQbOYDXuzUdexl0C6+9DdwWOtYe58Xr679p8H1K4FmsAqCOtbbGAvuTmK4g41qKblIv&#10;tqaCDLcKuH+JM/pEeJ4zrrXgfZy5z8SZ3ddkiQX2q7TpeJ3Lv2jxoUZCgV0czD5UJjD6UNju2mzw&#10;oQBR8xBy+8ocBMyVP4KoklXmILo4RM1DgH+VjWhbH6s9ypKgu/rHZAnW2dg7B/4L1useuCwVWmTp&#10;3Say5JFbJEFULULAfpKFCLn92kWILg6jFyJOilWLEFUyj1xE28pSe/TXhYzf9DIhg+3RaGnu80fn&#10;VPLa7p8I57cPr2bxBUWVjL89K9BI74sE2X/lDsa/FccQTP/44RCC1yPj/ZwxP5RH4+yres4Z26YR&#10;jL996DvG8YvCmcwif9W7hCAHSarJGW1PunuoPcXyTtd3aOBOe7vQvec60puiB/W+3Y1eLOlBK337&#10;0IqBlFa8VERdv+/IeM3larLnwyg62eMY6ddDSyPj3ybvb/KiWE9krCdnvA/rx5nVl+/RaLr3CqdA&#10;2XlcSbE298mm8DBLDDidx8If8RnmxwhCN1grwHUOsx9izoP7CJjX/Jhukl2ANDgOMSezv/wa6IaF&#10;25CerOsCKLNN1g22vR0TZ7sLYD3fOFvMm/fzfO3lNLTkEDg71u49HX3IpjDmkI21OvXVHbK5pXsH&#10;sM32lu6O7X7dYKhfasO8aLJOEFKh7ZiHlrXI/Ie3C5KEJbp0ybO65ZKXYA8I1qe163rFXpAu0F2Q&#10;uup+ZM+ptevqY16VfB9TDM+zmOXn20K5Ujg3H9Lnx1yQno5GHGpYV4qCNBGAL9sD8AXYrDDg3nAS&#10;+0EXAPp16CvyfhMOm+wLE2IhzkPDMb5nA6A92py693vDUrQxHvfctmRzOo58mJ7auJFwdvOJpDOk&#10;hWR5uJpWlswgvxgcGEcu+zfB+M8fbyILolYxnvjCvxl/96k/Fbxm04f2w1gDeK4D6DLw+n17aKEy&#10;gJaqKuiXmiqCXPJdNuMnFvuQ55Lfpd0u7U3Y7PkWzVk13PBYTjF96oY7Wfroc3T9zGVk+e7nKXmr&#10;gnFAci1jrNfjL2+hyDlnVjJO3TaM4kvrVjST8dSY88zm9Ui5YjhyMJ8dbzwmsLRRiV6MX/t5ILY7&#10;IfuTNDp6RrKBt7/5+OSvX2/R+wtCP3njOIXH06B9CB64HnaBE2/73eqi8TvTpcj3TJcbfc90Cejr&#10;Lg/oa+cU0PdxZ5P/eSeT/wcKk//zbjl+ae4H+qa5n/BJc8/yCXNf4W3vjmMFOeBNb0HIdTWX0Vo5&#10;g3yOuV73ueP6fN87rsT3jqvG72XAeYXGL9rF6H0F4Opk9Pbuct4nt/NE39zOnn65nY/7beg83f/D&#10;zrwc3h5u1+7V2WdB2b6D+lwBfgQU9f4627h/E1T5P3S2Pc4R2BbE63+rf5LpbEtzBBXyEXSX93LK&#10;2Z/E0KjHVlC/Ld60YOxTdNI5BeNn7+QQjMPjFAZ/N53xr4vkjEtOJJHIXhOZbuD1eM2yow8xxvxO&#10;7ZidgPmn/xJs+CZxOI2aN4m4rx1AL77Rn7x7oA8dvrQv6XvFhXHE8XKCcczPcefLjP95ypFi3PNU&#10;HMX01ZUzWb2Qs1b5UOSEung6ubuRJvsn09oNmQ3taa6Df90cwYFQQXB3b9Q9Hk+DZzMEH5AlcN3D&#10;viQ+NNj9cAh1HwSID6bu1YEJbtWBAYrqwE7OfYKr5YNCquVvAOJDr8gPhHZ34nrwPJTl7Wx9jkAb&#10;+p3TgZDPnOIBN4M/c+oT/DHk6aLoE5zmejM4yW1QSJLbPwATQkPdXg3t7Mbz5vVuTcc6QefdCXRr&#10;HPCCNtCx9jiuuxuTrq+rX850rATe4yqAtTkCnWV9BHmuCfzasRrKGcUCzjPdYXxtGcV0wcJHfNwo&#10;3scZz+M9DYzHf/EcQQ68+y7w7o8AzwfuDFWgYbVyRFE4Is9FjETAuSiE1l2MRGQrisIRWncahqiV&#10;c1/KAQywC+SDegFZtuJjNdroluz1KrixANCu5nSFRxtk6R1o9x4AyhKod4th0+5JzO5O2foZWemV&#10;QnvDPhXkyptdmVxAOuOlO1ZQPM85b/AL7Py56e8y7jdrM5Oxzl/PZvz+6Gj6eadUcm76QMbZpzux&#10;8/77niGtyhrKndVxVON8K7wZNCksQPfc8H7xXbf03kW4IQXSsgBnLfJmBAce5Q2fzYGBtXKELKZW&#10;3k/3o2s4gMTWyn+Lq5Ur9D+6IvQJtfJcQ638rF7rPjBe666M6+/sAajXad0zY7TueH9byp8X1A37&#10;3PYkf/XvP9Mgf0nwXPUAlD974BaDxZYJyK3ZosIHuxc8BCq2BGQBbdA6i0xgfatJrRzhMQihda8m&#10;iLZ9x+2xv7LxerbhHZfAc7pff9V0r7d9BGV7vTmjTDTd640ygHu9kXGv941Ry9leb86tygjvsx6w&#10;rIyE+u6xyIrErrG/EhNr5Yh1Q2rl14aVuNYy1Mq1SQit+9+Gad2jh6xwjmCAvisR0bay1B5/K2Zz&#10;7oWG8UU46J8vAO2FFwoGBPitF/P3OeNvqq5rown+Rgv9/LMu3Rkv77af+f021yYxvx8Z/X5k9Pvx&#10;t2I/nZlBK1coKHLc4p6Mvfb5UxyPvC4LZ/4/cl2QhqZ3u0s4u+ZfZb8V43wofSndkDWcDvYooiX5&#10;QWx8g/ni+CYffitmbZyD9cF24fXIXYaGMPYsHkJ79t6YAOlsnMPbe8/4A6UcJgIawgNdp3RLNY8L&#10;uC/P42lQ7yFYeUtoOgbZlnLN6c6oz5yWAOxHfuYUMeJj54gRLoqIEWmuwshEt9RRiW6vA34eleDm&#10;nRLqhnN1gTwjYJ4XqJbgnVKiqB6J2O6Sloq45Wat7DdSNO62KdQ9dRR1TxpB3U3JCW6m5ACFKbkT&#10;1KFanjqqWu6SUi1/PuWG3De1cfzD29XaGEUJlcExyiPA/6tjFJuKfX/I5qvfMv9WDDnrGR9Sl5pK&#10;OONY5adsVzZmQcaxCKZzzvGbCHP2Ksr5/4LN3wjvHv2DfwLzMUra6Fo5QpKOuOlUPAaR53J8HCJb&#10;UTwGEewmpiO07mmjEW1r89vjPLBNxbv6O/nm8W5L88C4FvPhyB/Y2hEyrtEgf/LqIcZeX9YTvfgN&#10;QX5O8Rzj1H0D2drT2yuC2fXImA9nvB/NzK8da/ScXU2TCcZdTRcZX306jNliZM+qDQT5Gclp8kSk&#10;hvZzlLI1p/l7RcYF22WwdtSZbl7kSF/o7k7TZ3el68s8qf2y3mztCdfcD//myNbmf3T+nASaBsD5&#10;KuIy/yG29lRmq4K1qVUEGevJma/Vc2b15Tb//2vtqXGc9HvHTPfuV3HLgDULGFRZW+dxy9jmkg9A&#10;+xyCD9gSuD1Hf9ojc5vLiczHAe84n8i0cVZmXnXKz7jqZD3fq06YN7fNfO2perwgXJdbr1P1+Oty&#10;34zrcmt1Ksi8LnebZAKUOrtNGutSMvGmy6lMJwXv805lCoKbwvraU++JakXKxBzFoxPfVmBbtJa2&#10;I/H2w5BTyJ2kdVdM1LqPzBzginVq7Tpt5gcK28yNioUZG1l+vpiRJfD8wAUV3CDdLQPGJOMR1+X8&#10;GUVBmgjga0+XwWZ1BtsVDi8BbVdL42O4vMnak/V5ET3mBWhP41Kb0qqG/isHGmsEoJ/ZAbil8Nb4&#10;Kcxe3Hz5DkmZ8TB9ZtldxgbneIrXV1zLZRzxQw82Vnn5p/2N41e8oGE8Utim3+foDVl3BMD7ZfMZ&#10;ejjWw3vFvmmH5f1im2gWzJMBtk2G+YypZ1wjAMeMMEaZXiuvmap1N06B+TJI5/k5QH5/Vi7a41i2&#10;XvV5g1yUwHNbBUC5wDnIlkKmxa9BRn9mRJrZr0FGv0Y71+zXIKM/g+c5oz+Dv33nfH+/xtqegj9u&#10;1/m75rIzEhp4wCI7Nyyyg+0umgFzroB+cxA3nY7OROS53JmNyFYcnYkIdgufg9C6F81AtK0stUe/&#10;pl513qpfE+Bi9ms4myx+zd9hzwz6Jx3/LVD0a5DRr0FGvwbT0Y/B65Hxfs4t+TVlsKcG/Qa7w98x&#10;fsyypwYZ/Rpk9Gtk3j2ZX4PloF+DjH5NJOypQb/mIZkH82s8NsHvAMGvEaIp82fiYE8N+idnYE8N&#10;+jUvwZ4a9GsehT016MdgPZGxnpy5P8P5/4JfY5h3f7/GMG+by+uANNCLkCYGgffDoDbCsPnbXGxz&#10;Hge842ybY+M8bP5Vp9fnWfdrDJCOefM+m/s14tz7+zXi3OvyifOs+zXl86/LExeYAKXOiQvGupzI&#10;uQn1a/RrbKETvJ9fMyZHrXgqJ0exO8e6X7NrgdZ9cI7WfeV8637N+PkfKILnb1S8Ps+6X2OAdMM8&#10;mB+bi2jdr5FDp4V+zVjgtvBr2uO3Euq31zT0X7hWlQPA/ktrkdV1E0cR7G84S/o9x+KX7D9mvCXd&#10;jo7eM5Yie/pGMf7l665051Ofkr5JCorXI+P9nHl+2N/heeSUz59lPLHuEONrvr+SM1UnCPIEuxLG&#10;J34JIsNOV7J5gBnCRsZ4P/ajPJ8mKsYOjx17i/lhf99bz1g5J5je6dXTgLwafpiJXOpyjDxNelCX&#10;dbfIl5I7pLpaoMi9P7Sh/zqnph1XS6mufAD129iDcbl9NOPq6gL6jy/qmN/Gyml5/cE82dZ07NXk&#10;82s8UaF7cL8XWJorCMFu1sc6S3OD3TwXBrP5sdbs1CuQnp7nCEh2Tc97UnFw4WSFJ8Da+Gtp7mQF&#10;5n2vncI65d1nTLg0N8/FfmGeVdu5AtJ980YDDjr75gnOqxfedLIBWK/TTSfM+9460Udhb7nc+nOi&#10;j9bKZy+EeRuQrtaeU1Rerdy4KNTJuGi1s3HRMJcf8v7pEpx3zaU/3APZC8F5UA603Voe9otERcmi&#10;rYBxriWLfnILy9O6z16odbfWLvoo+ORQP96ue8dxOWDn0M8/CNwW9i4X8poJaE/juPr8Xxrs3S54&#10;F1sBaO/wvWDotd+BrTdzXnHUnsVtr75HBjn3orvtAygyT89c/imzK5xDNpv3HbG9v2APNk0ZxcZ3&#10;U8D50ZQPo6vvlBLkCzsyGsd7cB2/n39VxTL8szI/37gPGKqNQ3UWfu9a9li42gj4yCITQaJZJvB+&#10;OQD9EhwH1sR0lyF+BDwaM7HDRN3EDhjfGLNYRAzSLRaXxm5w/FS3wXG17lyHwTHnOtjGbHAcF73B&#10;EdP5mAGK+R3jQyEWiuSh4RjrZAC0x/GhkC1N+CN7c5Immb9r5f2aN8U1zqaMD6bC8l0rxiA3Hvu6&#10;M/nqsHYkW+sc81lSA99/fGjzwOQrBeo6EmAAuUKbs8kiXzg+DIlbLCJqAT764x3MWCxW6hEbHG0A&#10;p+ISZCcZNjiGxCHaVpb2QJ1eBLQn22VT6tggS+fgOZ4GoO1yA8aA35FF34ozfl8W4/i9WWT8Hu1z&#10;H+sY7zTaM0bfCtPRh8LrkfF+znifOffGvy19j1aX+5UBv0OL+SLXKrLZ92hRBtn1wCwHzhhpaV4a&#10;fCNFq75Qo52Du3+Xzbt3LnoWGJKujtb7+FmGro5HAGlQSGt9/FDS1fE4Ke9wnHQApMuGkt/EI4bf&#10;2Lcre2HbLIGP89CGzYJ0zJv3z3zMdjxBEBaDfljr248nLBZ3GhZb/UbuNrJYzKEnAR065NA4x21k&#10;g+NOwwZH6/lucMS8eZ3u9Rnegnqh/naR/V6fwboNz4a8stqb3gka/d36i2x/ZSm8xw0A1Dvcr45h&#10;6ycqGq7sTDgvHP4mGfyTnC4cHkqR+fmPi1yZDnDGdLy/oNzIdEauMTCu+C2CPi/zpYmvrCfIVR85&#10;EdQpvBaZ34++Ag4lzKHwgf1+Dn2FLMByEOKP4N19BawGoEzjM7ADoK/g7ftUD8RaHyevl32dvPD4&#10;ct8DnoiXfQ94VvuJmo6ASt99Xn4++7ySvEVNrlbUYPof8xOsry+0x7k/SUW4vi7/KpOxltY051/+&#10;kaz/SCScP0g5S+yCrhuqij4g6UEnDGXrXma8r/IZxpceG02WFP9oQC4KGkCQYz2eJVv9vyR2Fzcx&#10;9r1Qy/jhxN7UmLOeCCXB9PKeGMZu1/YYLHFD1Ef+TPZy7/pQOJ/ww9wu9I5ileHrIAX9esh1w+mf&#10;PWhGnB9B9t42h/FrZVvJkkRnivxw8V2CPG/vYYL5FgUdZLwpaxDjm3WTDA6rs5gf/clB8/fFHgs/&#10;wuJ+5eehnfMThHF3yQt33Q28/c33tcAoutm2Foi38T7Qe/uR84GC8KmycX89j6eBHiB44PYf9WRv&#10;4DvKyYGlSiXgVECpcnrAfoCnanpApao88CTA5FUe+IX63wFajR5Q5q/VzPF31mj976j7w/1ywCB/&#10;6CfU5jJaK2eN/wL1v/3Xqr0D1qqfAtQGTAP84lUbkOhV5h8ACFaV+acr8wJEpUegqMwGHA1UKT2C&#10;YpW8HN6e1vqF86D858AWOEsEoScc/9m1n/aos3fz9VZ19geLznIOSDXr7LC97zMdFdabdfZXi86O&#10;yDfrLDLqLDLqrGOAWWeRUWeRUWf3WXR22F6zzs6x6CzEm+ksnGc6G+9q1tnRQ806e8CiszssOltn&#10;0Vlk1Flk1FnMF3UWGXUWGXU2z6Kzvd426+w3Fp3dbtHZAovO8vb/t3X2VL/mOsvj1nR2R793lMP7&#10;lSo7Aw4FlyrHBO8HeKrGBFeqXup3EmDyeqnfF+rjwVpNCGBLkFYzIchZ4xHUqLMRQffX2YKgBerj&#10;QWvVXYPXqhcBTMHTAL94mYITvbYEBQCCVVuC0pXTg0Wl2E9UZgD291MpxZBGneXtaU1nnUBXUWdj&#10;20hnL0Be1YD2NIaqez+5QWcVUHcRgL6cJ9hWDIe2bWL9F+fhNV+x+PC9Mrre/TxBRp1EPl2cQIZM&#10;u8l0+dPQdxlPXjOK8ZVv7MnNvSsJ8hMXTjF+DvYARadENsu/7kYF6+c4L8yG3zlgyPOhs7L+bUDG&#10;8pBP3pXSpR+IFPtlrB/yN/Q266fxFux/kcEfYHlWZvUnXXd0aJZ/Mx38C7/XGwAdy1p1Y3/J46h7&#10;Q7DSlsD7y44Qv9N/rbo47G9exWGVquIwP1V0WKmypH+p8sXQUmVg6AuqwNBcr8BQV/WS0LXqALiW&#10;yz0fV70AZYpN+mget1bmq2GiMi28DFCpSgvvrl4bptUE9NdqVKFajTFkrdoYMtXLGOKmCg0VlS/0&#10;F5W8zHvHTQaLrj35P6xrtrosq7q27pV65tNy3p3wPUGZX/reaaZD1dcOM66ZOpVxZro9OVb3CEFG&#10;GUcOumhPu7nGMZ0ih7Yynj1oL+OnyQnoP93o7atfkyFpThTzRV82PayCnHwxiIbuKWM6NDxxI+NL&#10;X9U06FL/6m5Ml8jez5j+oK5jeSimu86XM34v9QvGqtwbBHQtQTfEgV48djqBt6eZrjV3UK3Mu/3x&#10;fRn3+qZ34ERT35THrcn9wcgy5ZLIUuUQwIQBpcqTEY+oTkZM9ToZ8ZC6z4C16mqAa+Ra9dTIAvX2&#10;yKwGf3QJlOWsMfujrelxbGRPjTRSqzk0QKt5K0KrESO2qsWIJ7zECD8oQ1T2jhSVqwFnI7sqtVGB&#10;DT4or3drOrbGomOH20jHRkJfQAHtqT+zKZirtxMusHHjUpDNXAD2Z2g/MSSdLSE+ezoQzsKRPiye&#10;WZLAZFc4YvbdeLrj7k5k2fA1hHO/sCdZvHxpnaHgdDbTCWSezqYfzJMQbSrTfD5AhOmRsdAOlF38&#10;fedReD8Xgfn8A7bT3gLP6IQeiKSBCT2WDMz1pNG5nhj3GdhTibgIUAwUNWlRogbjvAyH37U2YX3O&#10;oQrGQO8A2pPsCAULG+xzLTzXnwAoO6HwPDH02HcBxiEHCef8/uUs/s3B5YwvP2RLThcfIchRvW0p&#10;MtrZ/P79mf21LZ/LGO9D38QvDsYxQdcb8iv390T7b+Ac8Rp8WBvG+sfOr2OyWdwZ7DME2d3LjCuK&#10;3MG+jjQgv1ycRpCxP6jc7UqXJK4jH76noKsf20FOR3Vmvto3Bx1o98ly+qNCQtHuJz15nNl/Gv0J&#10;eSL6Iaq79SnZ9J4njXjtczZXwdk4/gOWfmjzs6xf0N0awTjt46qG/uFqVk+mC+jTYR3/HrSTFHfu&#10;y3y+DLcjjPXdTjFWf3aepJasIrblPzO+u/Y69FtPkl9n3YRx1mOMY7PmME4t6UiiTp1h/d2WYPP4&#10;8HvbpSye/dJAsvrYr4aLX9kR3xIV4c8NdNC8jUAiae7RsT6nIY1fw7hQeD5W0eo8+5/vg+p08Kk5&#10;L+tz2nW6AK/5ANRtuLwhcB8QppyFH2ICvLrGJAM6qLvGZKmnxKxVvweYr1ur/k73uRfmwfuH7nC9&#10;HBATIwiRTfw+HsdyWuujimNUSkedqHwY4BErKqtjUwGDVNWxj6hOxL6lqoq9pNoR+zevRbHj1Rmx&#10;zhpwLVlZb+oa+z8tnOOBtwFMlVCh+1r9kW6n+jPdtIZ+8zOdIExTm+1aNr8JmN/nCscb4D43nVaz&#10;LkaruRyt1aRFn1SnRbsCbqtGxbyg2q57QfUh4LZul6pn7C6Vd2yxyj+2EDAdUK38p65UORTwdUyp&#10;cm7MIaUy5kZD38qfCX92UVCeCIgGeADQxuJYUSltm/md9vjbwvr3l+klBSbWt4bDs/C12EcveD7m&#10;kJ2wbpEBbJOFK7SExSsMxP5QP4Nw7iVmtwTdOvN5rxpL+gUy9jj4nMJyCz9MRtQ5U6FgMHkvD/zO&#10;gkgyKMSP8ehTwYz73I2mQsUoErZVD7zSzOeKzVz6Clm5G/aVn3uTPP6lDq7fTT7qNYYKGdvJp9fH&#10;UUH3BDH/RjbTzAX/Mpjj+QYyYDAVhHzDtOxwxrd6wlxvwTaDuR67DbU94P/U6Zwt9YS9cqzelvby&#10;pYdGE9PkyNra8p+3L1fiBMEfdBzXtnSWt4HE9Qdtx5U4f+WpeH/l3fjEHh/qxR4r9P7KkgR/5ZKE&#10;w0qj/rCyi362Vdsj1W/2qomXqWvifQDz1Ar9evV8wCbAP/VPq6/plzTqs77RDuiwIpbQtD579D01&#10;4/RaTW/AwnitJiz+7+qw+ERAZ/XQ+M1eafGTvLA9Wn4zML8f7cje+MPK6rjDSmxXa3rrB/r6Ccjp&#10;mDbS2/boE9dPeMqqT/zTsxuZD8y5rsiLxfu+NdCsr+OeZ8zTz77YgfnAnI8vK2TxxSeuNvOJefpf&#10;6RPje0afeCFwSz7xJJLQA/GsIaHHB4ZczyKS64nxBYaeSkQf0lM5xiBqdiWIGoy3pU/cHucH67fD&#10;9ycs63AtzQ/6vVds9mUtfLDzlyyO83I4P4iM83XI1uYHj2gkzDdExvlB5Kbzg7wco+v7TBY5v1bQ&#10;Eew0hPvMD+L9OD/49LErDT5rS/ODOD+J2fH8m81ZNPcmn3iQ/uKKQc3nB3k8DerWms+WMnit+ufB&#10;f/P6eXCl6ufBfqrnBpcqaweVKqWAlfQF1Uqa67WSuqq/pGvVKwb95/xgHZTZdH6Qx62V6ZAoKg8k&#10;lgEqVQcSu0P5Ws2KQVpNHtXCVwHXqqvIVK8q4qZaQ0Vl3aDW5wcXg76if4Xf1m6L9bP26F/ZVJQ0&#10;6FpL/tVN/8uGqmtXDZxnldwwvDrwHcNrb9qQrd9mGh5SyUgV/J+pCzaLGS85MplMyKs1RORNY1yl&#10;X47nDcqRu5mMLzlykbFPkgvToYqFPrSP/BkD8oCSFILsE72YTNyupdVvbiBnPu9NT8L/uxo9EL7N&#10;AP+/p3jkj+x/cI3q2IF2uraGPPFLB1r20jKy79L/Y+9K4KI4sv4gI46KdA8MMOrQc4ARc3gkxisq&#10;AwzT3cjAoDiCgAiI4IF4cEliglckiZp4BY8YXcUrHmuMZ1zPaBSNR9SYaKImHonGM2oiuxr53quZ&#10;mhlYGf0i2f3Y/crf339XT3dVV3e9V69evy4aC1APYbguwiWJzfiFGyv5U1EHjZHLThMOWTOV8LFu&#10;vXg8r+VGPd/j9loe24Xloxwi0/YSWQQbyz5xq7pdq/4WcOMR+5/OoWQmWIvRaQ5F8ygbwXihtuRs&#10;nzQxzeSUpiQu0KTmXNkxh+D3Vaad3DoAlqenhQHT8hrC9mVTGmeJBgmNkXE7AYJ5JMCoFsxj1N3N&#10;O9UvmCvUrurZGyPTsYC3YjaoXdUzNWamemZMNsACuM5FxSzgzkUv4B6aFnDTTDPVeSaFS7usiQl8&#10;SlEyncy0tUa7bK9N3uvXt47TPtA+9F2BCpDQMRc2n/gb2hNw4n5AXfI3uS1canCTnCfzKSlcewU0&#10;GP1NzYAxFUar+eMVX/OUcR/mW7ebGVERvoT/8EQ7HnlPXwP/tWUiHz+rL2+pbMoXpEwkcr1onVW+&#10;EybcJfmg2fWEs2nDDRK3RsgRiSOlwtqkH4zXt0mEcZZjxqtHbvFDjh8wGkOvEvZ8awPhuE1L+W6H&#10;XuFDc+fz8ztO4j+4VErqXf/rDcJYD15Xz/2T7ddbvOxVoXU7hRHZfv1kfmSVXpsQW2dMY2v3u8zq&#10;sts+TiLZZJsbtcWbaEtUtqALStrHwR9h7rWJG9BLy8XEabkhcZ8FoIy0pwcD0+M9YHtynCrgeFwn&#10;1a3enVTNLZ1UJkt3VaElRkX9IPEWieScyurPqKmMMMsJFWs5rJIAUnsfVr3cOzqgWe/9ASjDnR5R&#10;bwPY16i3lmts0XK3em/irsA1t4+T6d7oJdPh9dc0B2oPDfwM+ldWLclaST2IzwTUJVmrDFlluP+G&#10;9b3AZrgXqwAoa61t93n59ItERihfHmX9O4/H138F6x2F8HNDlhGmv3eK+pWXPNtYcOYh+R7C7Zb3&#10;+JO73QjfrrzPY/7M2BN8YeVZPjVqMx/y9lrCuq2vEZ64pjW/e9gl3vyRokp5uq0P+DF3hwqUtwee&#10;4ftuGi4sWLuVL35rlFDcbS7hb2+zhLEZvaakC8hjUloSLp99m/fwrcevnziRzwnYSHjXLXcB88Xd&#10;mgm3B28kHFHmDuU1E85c8xL2piqFBnFKAdt/eaVOePWL+jxlr9dbCFjeVT3E4gOXu79AWLLDLLgL&#10;ifyzz/QVejdfQfjhyc8JB0Re5qPSLcKFeu4CHkfbQ+eE9rEc3pnYt6uoCMj8yfrhbyDoJSCrKHdt&#10;8QbaEpV31A9/iy9RzU4oUb0XXxbQAIB5Km/URrgB5exQO97p0zzsrnFMvxFfpr4TXwIYAfidWxW/&#10;gtMBpvZZwTXv00Z917JDTXUKLa96vVK48Ho6R700j/UiaKLtwdi7pfFKXXh8sO77PsG6m5ZgndJy&#10;QKu0DNQoLRb1KYsP91K8D9ciwYdbnlAGmKFennBSPT+hiWZ2QqSGXs9Z0HGRGmsdeloJMK2nIWyf&#10;tSRqTllGACYBErXJfaZrPeOnawcA9sW/plUnJNp9RvS6afu6wvkyQHeAEpAKDwLH+HnAtTFHMIMO&#10;q2t/y7tyx3qDu+QCsRmK4V7k2vRYMNwfTH+7NY33MaUJlF9dc4bkf0+XCP0HvSggh7zmTXhx+G2+&#10;e+cL/JLb+/l3lq4mbHy5B+GRZjd+0VAfARnPQ55ZZhLS4ttVKb/hu35C+dQQgfKLZ7yFS8ZewlF/&#10;VniFyxCG9Wwi/HqpQOjZ/wce+VnvS/yrI3MEv6s/8m6VA4VTedf4oHnJdv5hxAl+UFCusODQSh5t&#10;h0mnRhFef3cFsSWwjSmfJgrIb3WxxotfKZNgucaD3d7n8TzkzYHfEIbrFiJ//IhvMgXmKMqT/PjR&#10;jQm/W6YlZexUg38YEr3+KlrIOt9HvVRFN4HR8ufONZIkkhlahzzLbPl4uM4ovFhbonLmCfnLSTO0&#10;5uQCjTl5q9qc3EJdkbSS6wuYmLiSUybuVCsTCzTKRKU2JXGGVgbHUhmjuut4MrxP1jjqpHmsM9hW&#10;HxKtE/2v25K7aFclL9Z+kOx4/3MHrpXGP9R03sOk77XuyWu0iuQCu+wroP4CaLOrNh5KeqCNSwrW&#10;7UoM1p3sC+9/+g7Vxvct0cT3jVXXS/Tl4pJ8ua8BvZN7cpOTvyRzrucfce1S2DcNflf0i1ftBxxP&#10;3mt/Z9YVfpMBqM5ZArpmL8gYrvlTGzqnLtpObpLtLm2nq3et8wzKlhyr7eQp+ZrYTF+GLSdMfz9w&#10;BeYjYDtRHrj/Nx5tJ2S0nZDRdkJG2+nVIqvtFLrtr8Rm+nBiEeHQbW2I7fTpe75VyjsZ9pDYTpTP&#10;zfuO2E5X7n5KbKXbpjmExx2Xu7SdFp+12k4fd9xEbKdfDlltJ73NdkJG2wkZbafbpqbEdsL2o830&#10;7TwPYjthOWg7IaPthIy2EzLaRMvPxhNbCe8T2lDPN95POHDdFWI7Yb14HG3P/yXbaWHq422nhakl&#10;qsK0ElVualnAz/3LAjBfXf8cgnKcbSeaR32gB9BE9Q/aFsdSy9THUksAIwC/c2+nruAkgCH9V3AP&#10;UtqoT6Y4bCdaXvV6L0O9zrYTzWO9CJpovWg7TUxV6rSpwbrt/YN1R1OCdRX9Dmgr+g3UVPSzqD9N&#10;8eH8Un04aZoPV5JWBpihLkk7qR6f1kRTmOawnXakPN52+jQlUfNpygjAJECitnP/6dqfAULqdO3K&#10;1Ne00jSH7USvm7avuh67abOdWnnUjh7bCTpxPaAuzQHdNJ/b/au34DleBOAcUAmMST7tGvGvUn7l&#10;xH3iX/3knfrEvzomyepf9VjyBvGvyqcNJX5VyhcM7xD/auaEv5K5JJRDWB95mzCUh78bikulgt/G&#10;9hEnr/6dnJ8/+gaU/4Px1ZsXeY+k08aoDucIez98j3Dsqt58/uC3+JaDjLzfxvU8Xpezf5ReL7Fd&#10;7D5Rm8nyJ9sqm9Kr+kVpHmUnmNxV639UftBu+Cx9Jnc4PYk7ke7aLzpugJobOGAnAZZXkx+lbEAa&#10;x2TIuD2ArwC/ZHhxyoFN7bEdVzMg5gT8P67KOJDxV251xkfcB4ANAz7iDAMWqFsPULv0c36WDj5O&#10;wKb0mv2cbUHe8L1GGjC+j3xaP+d+KKOuxdVVVh60y10F3Iv/tLi6C194/EfF1RXc6Fxn4urmZz0+&#10;rm5+VhuNDwDlXw+gieoktCXezmyj2TIwFtBIu2XgAK1H5jRtP4BP1jTtpKyvNVgGHVvpnOncwKpx&#10;dTSP9UTRSoBpPZ6w3TFTza3MlHG3AZuzZFzhoD4AUV04KF+dPWiLOmvQj+rQQUs0foP6aSWDHPOq&#10;3tDOx82r+med0w7JWqbNz3LE1eXDeYO0Vt03/BHX5Av72sN5GzODdS8CpgwEeybjiLYiwxdwT/3r&#10;wMXqkKzF6oGA0qzl6s8A5Vml6sNZYwGDAd9wI7IWctczF3JvABpn7ua2D3TE1dF7Qu9ddbskxaYf&#10;ZwPXxvxKA/pFAahLdolk4Qm7T8cMz8MAQLsEbglJrTUQbwuJMo1RLzteYZR0zxfIQcD23/GtSi37&#10;TFtAJdh/ZfBOzgKMY3EZXCDOjfcA49iG1zt2SLwK0WlovEoyRKYTBst0mKfnN4Dzn3YMrIt+O4nk&#10;lH0MfJTfrs2HtyDmejpPeWDubYgFL+GRMSYaGWOikZ+HWOe5M06TGOjOy1cR/kqTT/jg/WCePRjK&#10;7zcwVcrzvHePX/HLcwLl9G3f8Nnb2wgTVm8icTFl898njOdhnAw8SsmOETrC9yMPkv6XPSCJDz/0&#10;dyP+5ue2nux77nU3cgzGnkPsO4lFz1aOJ7Ho+F192Xw/4fTFVXz2PoXAHtzFvx4ihevbxbMzJHyH&#10;1/cR3uF/hDB+W4T78Xv6X9neJI4oOWYJ4fpv7SF8afYlnm3hK2C9eBxtD7F9re8NXL5JUOj/vHXl&#10;9DkSyRa1w4dG8/Fwv/R402yJjgc47kTkzFdH5IwFDAbc5SqHLeQKABezF3Ijs1uqo7K32P3/tDyq&#10;S+k4ZIF63XSOemke60XQROtlYMffhyl1pcOCdR0AUdnBusKh5drCoamawqHR6nbZMm7KMBmXnyPj&#10;KnLmASarK3KOqO/kyDSXcyLs/v+u2XD9GmsdeloJMK0H29cx26LpmJ0NGA9I0H6SPU2bOgxi1gHq&#10;nCJtfk6C3QdIr5u2r/pYsQ8UDNrSElAitTFW1EU94lZ8yT5WPEqPPPR8n/jnKZ+6doHkN7hJif8f&#10;Gf3/yOj/PzLxKvH3nxy+nvC1T+MIn7grJf5/ZPT/I6P//93ALlXK37ijOfH/U1ZJ4JsU8P/vfEZB&#10;/P8DTHLi/4/b8hPx/2N96P+P7HmT+P/3cneI/5/ykuzTxP8/5+11xO/fYcLrhLnta1z6/+F84v9P&#10;LFtL/P6aLmcJw3UT//8zmQzx+1Nu+KJ1XTrJWxFEf9Hrd9Ij9OuRf7n/Pze3qv+f5lGWowA0UTnD&#10;cblv3gzt3rwCzd68req9eS3UI/JWcodzV3J3RsF3jKN2qseMKtCMGaXUfjFqhjY395/9/7H5Vf3/&#10;NI91BtMKgWmdOI9/Ob+LNih/sVaR77BTB+Y93k4dkfe99rW8NdpJeQ7//yQ473H+/+55D7T7c4N1&#10;7QBdRgXrNo8cqt08skSzeWSseugoX+6zXF9OzPPlDub15GT5rv3/+Pu7+fEqoSBeFZtfs///OdA1&#10;aOPk/RfrHMn3sCauLQb4UToHYyDQdnFmtF0w9gFtF2S0XZCfB9sFYyFwjR6MhUDGWAhkjIVA2wVj&#10;IZzLw5gBtF0oYywE2i4YC4G2CsZCIGMshCvbBWMWsCtjLAQyiUkAxtgHtF2Q0XZBRtsFYyHQdsFY&#10;CLRZMBaCMtouWB7aLshouyCjTTL1vT7EVsGYEYwxxlgIZIyFQNsF68XjaHucdM6/zXbpDmuwOtsu&#10;NI/yrwfQROUfx/buRfPV4UVjAYMBd7kHo8FmAZwtXMgNKWypNhQ6bBdaHh3bqe0SB/U62y40j/Ui&#10;aKL1ou3y22ilbsboYF1bQEghrENQUK7NKkjVZBVEq1sVyrjxo2VcThHYLkVguxSB7VJ0RH29CGyX&#10;Ioft0rrw8bZL60KLplVhNmA8IEG7rHCats/oadr1AP+iIm1OkcN2oddN21fddskH/YG2y9pa0iMa&#10;KKvOzXP737fbLmZ4jgZAXZjnnoZnhmPAP4DpPPeH1+NViNlvxKv6vw7fi4yR6TBfm/NcGcypH0C9&#10;dcmXgZdb+cYvNX4jeGF2E4gxZwTK17c2FraV+gkVZxsKRlYtjLklEzYMbiWEqL/hkSWmC3x7tZfQ&#10;aPgPhF//5Qu+l5oTIt5ZQWLPfWekEP4p5lP7O5Fh3eDvXUKCWHke+Wq37/hdRTcMwcv2Ag+LaHdi&#10;HS//bh2Zx8ZlxJFjdEPqYSw6n532u7HL7JN86Y1fjWP3XiCsNF0l/GGph2Be05K/tMdHKL2RR3j5&#10;mL2ET+78me+98QS/SH6Xnxu1ksd2Yd0YQ49M20t0vf0dDUaWVIlndxFX4ljfE4rD8ASSoIvY46Xh&#10;3ld5v/AK5GUAqmsXhMK7GtYxT6T5eDgmGEAT1bVo480NPcbODL3KTgttSNYQr+m4rvB7VOgWNhKA&#10;5elpYcC0PBwzngu9zN7TK+SLAKGAByHn2QchowF92Xr6zmwDfQCbAMfVVE+IXsHMASTrQ13W01ff&#10;k+2jzwAMByxiC/Xl7DqAJrSc7RMaw2aEerusZ26ogrkLWBC6la1Jp1eCPjgPNz1E9qTzUQk8AXuy&#10;b+MzxM5YF+Vd8p40wvU3we/bvgm2Mf0mGL7t/bd8E7xzk/Wb4P5rnu6bYMkS6zfBkvU1fBNsay/6&#10;YkmyOqeqxJK5fDfrkHHoGn9I3nuGSST+YDChPOkBNDnLY88wf2YX4HTYUq9Xwid4BYT7M2WA0vA0&#10;xhPwfVhHl3J2OszEHgmbCJgF2MKeDzvAeocfYFsAQsP3sXHhO9gOUDELMIZDnJ3ctb+obbi33CNc&#10;Ib8appDPAuSGnWZzw5YCJrFjoa5JYe1cyu3HYWmMAYDtqkluBZDXoyC3ef/Fcuv2XgOXctu9dDqR&#10;W8rP/BxEvtWf80oYkVvGdzEZN9nrU8n+4o2XCXtOOUe+jZ94YzzhoC4m8i3//ksR5Ft+r24dybf8&#10;yPgtPzJ+y9/ropl8u//J7EmELUNnEu62Yyn5lr9828dEbnvPXE7kdt3OeeRb/j6GYvIN/9nziYTH&#10;Tj1BvuWPbT+afMuPjN/yI+O3/POuziFy+/HlvxK5Za97VfmWn7aXxFj9m+T2GMjJ4+T2GMhod4M/&#10;E2dY6rXRMMFrNmyrIvwZJiKNmWRIY5IMruW2j8HERhkmAmYBtrAphgPsFMBCwFbDPvagwSG328FQ&#10;f5zcrjR4y8cZFPJMgA/gTvhp9k74UsAk9vdwE1vf4FpuW8M17wF9g+2qSW4LbXJbVktya4aBt87F&#10;f6c0inDlixkz/A7xnVBGn4wrXwz6Upx9MavdRz/SF0PLoz4Lyu7Ct8QXc/EE/F2hf4EvpvGbflV8&#10;Mehz+b/li3GM1TDk/aFxeyYYg2dg3KbjJs3HQ4F6AE3O43ip8Qgz17gLsAFQxIwympl2gEsRZmZN&#10;xExmbsQZpnp5VM7o/GAR1OsG4zM9juaxXgRNtF70xYwwespDjAo5C5gdoZA/H3GJfT6iHWAZMyVC&#10;ynQxSpm1gLtGE+BzwGXmplHKXjEG2u2CdyPAfmZd2wVTIp5jp0R0BIQBVrNfRJSzQcZytidggnEb&#10;u9a42l4evW7avuq+mCWgP9AXcw74yd4jubbbVaBHWEBdmqdLzKxdj0TBvdAD0Bejsz3kTr6/kLUo&#10;KfcL/56sr367yx6iH44cWk04fe80wuPfTCLrqyPjWs3IuO7DF1pYrxx8qci4VjMyrtW8qn8p0Rf9&#10;mxoJKwd9QtZl+CUmtspazb/EfEnWag4ZN4usrz527W9kfXXloJeIT3Xs2nzC6ac/BL3nLSDjWs3I&#10;uFYzlotrtiHjWs3IuFazYlsmsV/SblrXVHvlZDnJK7b9RNZc23neTcD11Wn7ybzdbsJXseKte13G&#10;Wzj0ANzeP6QTcP2HwU46geZdyeZwsR/Di2amBeCBYGb2CUmAqYDzzCjxMiCXHSVeZ6WiQr5JgLEb&#10;0ENoKA8SHtplCVdBWm2TTayLJmcdkCRsZeEvv7ErAN8CGHEDYAzgGTZTUALmMJlCG+aoIGUCRSkT&#10;A3hVZJkyUWvXSbQ9NcmsFJwHKLMvA9eGzNbJufZRn1r1rVGfGuX/962R3v2H5HNSj6q+NZpHmQmm&#10;QgNM5QZ9a+N6HGNf63GVHd3DtW8tCH5/sccWFoHl6QE00fJALCQ+PS6z5yIV8rcBrQAXxfPsRXE0&#10;oC/7s9iZvSm69q21jFQwYwERka59a2GRPdmQyAzAcMAitn9kOTsXIOtRzob0iGFNPVz71sb1UDDf&#10;ASb1qNm31hUahL6112pJ3uOgLAFQp8ZovTLij6xl++uZUDKW0TjBmtay/T1hAlm36yzzW5V1u/53&#10;a9k6xjPogk8kO/QdiQxevSbCSdinx8NzxnW7FgM/at2uh1GLvRCzAauiunopTF1JfmKUN4P4HlAQ&#10;JZWrAJindTSAOnygfIyRgOLtvnLYdFpb5D/QvpM0c2nf0b8bQ7m2/35OeNQsYtf9d/z9HEe/h371&#10;RDLwChwI/d/+biYhuqp9R/MoGwiaqL7HuVdodD+mebSZuWcyM18C5puSAFMB55nw6MuAXDY8+jp7&#10;ygRjAqA7QGNqKH8Q5bDvmpgeb9+1NW1lLaZydgxgDeCiaQNgDOAZtrtJCZjDdDe1YZaYYJ4H0ERL&#10;maholsmNdth3tD012XcLQO7RvjtSS/q+Ls7JKm+qXMqs9M4tMiejfN3NOidLgPea6MNZ2do6J/M7&#10;MZ3kG2j6kTkZMs7JkHFOdvzCD2ROhoxzMmSck50vtcYAj9obTmQ3fON6MieDfJU5Gewnc7JIWCsM&#10;/+bVB7DGGMa3FNxuS+ZiRzfmEu7vtpDMyZBxToaMczIsF+dkyDgnQ8Y52dAhg8i4tRfen2J/bzHE&#10;Oid78y3rnExywTono+3/d8/JTsVUlVmadyWzO2P6MXNizEwuIBrQNCYJMBVwntkdcxmQy+6Ouc72&#10;ilHI6wM2RSvkc6IbynOjHTI7EXTF4+ZkK6K3skejy9l7gFYx5WxqzAbAGMAz7KZoJWAOsym6DaON&#10;kTIjAR8CDsawzN0Yh8zS9tQks4dtMltZSzJrBh9KXfPHupk1dpktBv2VC0A/SrBNYR+Yb43rpyyx&#10;xfUjY2wcMsbGIT8PsXHdbXH9t5ZZ4/qzbXH9E2xx/ZNtcf20vMW/WeP6Kctscf0dbHH9Gba4fjzP&#10;VWzcqS+scf0HJNa4/rtjrHH9xba4fmQSGweM/pwMW1x/G1tcv9EW139qujWuHxlj45AxNg4ZY97m&#10;2eL6/W1x/etKrHH90bsvkNg4rBePo+1xkvE/GBvnGI/hkfyhsbkktqo/luZRzvW254xEx2YQB8k7&#10;sUeYd2J3ATYAipisWDMTBDhtNjN/Mc9kppod/lhaHpUz6o+dAfU6+2Np3pV+yYj1lLePVcjdAVPN&#10;CnmQ+RIbZG4HWMaMNUuZNrFSZjHgYqwJ8DngMnM+Vsp+F+vwx75pBh8L69ofO8H8HDvB3BEQBljN&#10;7jaXs01jy1kekBe7jV0c6/DH0uum7avuj5XCH8vEsb8bcG34djRQVl2LjVs46HAn6DYSmV7iDrf/&#10;n2LjZOU7RGeQY2EfMib8jTLZxneX1XySQaprlaiX6FxIi+cBOIASQBM+h46gi4NgBwKmSvjobMmx&#10;DYdIWgLwXLjlJF1TWc+g8y/c/6j5F9RbbIHf2ltPI/9jnR0AHpDLCrT+q6jMCqyotP6Pe2i5Tzav&#10;Kw51FO/YxuvWAfA+oMzCaw9JXfQP/FrZMvw5iSEM+8wEaEMhAMcebBemwb4fCc7s9zsjdms8XOAO&#10;rRcG5MaS/jJyaEvxDtddKE7vKdZ/8UdBKjQX133uJnIT7gmxLeXiy4b1uDacWL91U+FHX29yDi3X&#10;WTcr9I7vqh4+fFiln2GPsPYKR99x7lP4PKr3IygDL90+X6/ej6rPn+K8oS+DU60DnMMCaD4etvUA&#10;mpx19Of+M2XHvdP8ChsVe5/xKvRr7psqz/cr9Drvn9R4s3K6R4W/zL16eTXpsGVQQVvAZLjQLMCj&#10;+jz87ORzcPRH2G3vp3gvsD9iOWhP1CV/VT1Jk/CvKnnSH/8GbVgLwP4Ij4akT77uR/oPZc2ud8XI&#10;ZjmGEzvfFkuLTEK013Cxz28e4uSeXcSDV58VP2jZQmz3UldxWoxMNOyLEvcd2Sa87NtLbHzTIvRv&#10;mSD+o1TJH/gpnJR5u3kz8bv1Dfm1D1qJd7sHCHE/x4rzTAeFBV91E7fe04gDfVuI59+NF9/8ebFA&#10;64cYD+c3OvC9T9V1SLEfP0nfpToJHleV5169j6YEgK6EPpoAx1nlwXpfaJ/EZ58SoHSPD+Tcsd8i&#10;aKLH4Lx/qO7rBr9x05jKphe8GytfU/T3lfpNkc/x29Ek2P+jhi/67pf1ls9seMh7sOcYvxe8FymW&#10;+yd4H1CtbIRl19R/J0O57QCof0dBQ562/06AMgoBdan/SiXfhLlLikns8nq4F8sB2H/lwJg6hc4j&#10;fY2yJXCeGDsuiMf8nIh3BMq4H/NeYzuKR59RiHeLpgi99hwUVhwLEGJnfyxgWbvuWwTVnEy+rZhj&#10;mHiumJ/7I7y/NBbxjf1HCr19JgohV5YIV0qDxPmDrwvDK6eKBWOPkHrwXCe9S/rv+D+532YFwtrE&#10;Tu8ead5VH00PvMZmBWb6IdIBq/2XB4Q1SWvar9ELys0etxSM7CHzsuyw/FnZe75nPRf5X/e91ayF&#10;tp83jPY1xv8MgaZXAtBO+Pa/tI/6SUrC7lWm1dhHv9m/XCxhvEXKHiuXi94qlYicuSXDzi3mzhfb&#10;JmWK3lktxEYjEsVZ780S8LwOC5oLh7pcIX1UJrcIX/ayrsPusc1s3H9tifBJdqmg/7tUVN78XXjx&#10;J3/xpSnJond6J/FYxkJxwvuB9nqfpI9q4VnKAE9jfz6p7sU+uwwmVnQ8p3nXfXiWKj0wLRARry0J&#10;HOuTo9M2Xtb8ywY3lZ2kzXw6y4K93pQe9+3YeESzO0w71VplO/V3WmNAVuCy5jXp2XBo73lbH0Zd&#10;+zR6VgflONuwdVHn3gR74WGlocb+vPPbF8Sh8iLRmfWmIpFb8IXgzA+Tdwv9IkeJh08NEbasihOP&#10;rrvPLzjsK676MZTfe/ZLwS1bzqcFfcW3XzyJ9G24dZJWc6KF3P3X+KPvNxJDbi4RXvpLJ3HhgItC&#10;TEKCaC71Fn+am2mv90n6c23aCsHQMdKhz9L+SvOu+muwT1bgZE8rfDw/070ju6l289A06yj9h+9N&#10;9x1eSQ0FT6W7l/yr+n5NP2vUJ2BJk2RNGbtGG+yTHlhTf20H92kP4CXQt6h3n6a/ol2LtnESoC7Z&#10;BTcr/xJG51mzoQ1oK6Fd4AWMyfdQD9KnKD8/ayfJI9+/ZhLWjvYRKY/7eLeA+ylLTihEcp6NP+m8&#10;m5xLGc/D3ymTCklcsu2/anP8p7VZqT6VwfTDApXFAcyAtoDn4Lk1AWC7tzeUuSNuNEEcaLDcG9HA&#10;80YTxH52e0OEm6esPuJAg+0NETJ3Wv7Tzt+xL+FzKAb8mX1JpneTKqEO1LP4zIEk7jDFbK93I/sw&#10;HwUYgBu21BX8J51AVmhCf0pnyLeSfER3AReHODLO2469zlvVdb0KfmQB2PZ6euv1QZY8GwVuQGIB&#10;uP0/AAAA//8DAFBLAQItABQABgAIAAAAIQCm5lH7DAEAABUCAAATAAAAAAAAAAAAAAAAAAAAAABb&#10;Q29udGVudF9UeXBlc10ueG1sUEsBAi0AFAAGAAgAAAAhADj9If/WAAAAlAEAAAsAAAAAAAAAAAAA&#10;AAAAPQEAAF9yZWxzLy5yZWxzUEsBAi0AFAAGAAgAAAAhAOZl3xtgBAAAWAoAAA4AAAAAAAAAAAAA&#10;AAAAPAIAAGRycy9lMm9Eb2MueG1sUEsBAi0AFAAGAAgAAAAhAI4iCUK6AAAAIQEAABkAAAAAAAAA&#10;AAAAAAAAyAYAAGRycy9fcmVscy9lMm9Eb2MueG1sLnJlbHNQSwECLQAUAAYACAAAACEArkueMuEA&#10;AAAKAQAADwAAAAAAAAAAAAAAAAC5BwAAZHJzL2Rvd25yZXYueG1sUEsBAi0AFAAGAAgAAAAhALS0&#10;JZCPSAAAjOcAABQAAAAAAAAAAAAAAAAAxwgAAGRycy9tZWRpYS9pbWFnZTEuZW1mUEsFBgAAAAAG&#10;AAYAfAEAAIhRAAAAAA==&#10;">
              <v:shape id="Grafik 7" o:spid="_x0000_s1027" type="#_x0000_t75" style="position:absolute;left:3586;width:1817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DbxQAAAN8AAAAPAAAAZHJzL2Rvd25yZXYueG1sRI9Pi8Iw&#10;FMTvC36H8ARvmqqwu1aj+G9hb7IqgrdH82yLzUtNoq3ffrMg7GVgGOY3zGzRmko8yPnSsoLhIAFB&#10;nFldcq7gePjqf4LwAVljZZkUPMnDYt55m2GqbcM/9NiHXEQI+xQVFCHUqZQ+K8igH9iaOGYX6wyG&#10;aF0utcMmwk0lR0nyLg2WHBcKrGldUHbd342Cj3Gyfp5wu1tdz6PbgRucuB0q1eu2m2mU5RREoDb8&#10;N16Ibx3L8PcnfgE5/wUAAP//AwBQSwECLQAUAAYACAAAACEA2+H2y+4AAACFAQAAEwAAAAAAAAAA&#10;AAAAAAAAAAAAW0NvbnRlbnRfVHlwZXNdLnhtbFBLAQItABQABgAIAAAAIQBa9CxbvwAAABUBAAAL&#10;AAAAAAAAAAAAAAAAAB8BAABfcmVscy8ucmVsc1BLAQItABQABgAIAAAAIQCaZaDbxQAAAN8AAAAP&#10;AAAAAAAAAAAAAAAAAAcCAABkcnMvZG93bnJldi54bWxQSwUGAAAAAAMAAwC3AAAA+QIAAAAA&#10;">
                <v:imagedata r:id="rId5" o:title=""/>
              </v:shape>
              <v:rect id="Rechteck 9" o:spid="_x0000_s1028" style="position:absolute;top:5521;width:3060;height:2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xIxwAAAN8AAAAPAAAAZHJzL2Rvd25yZXYueG1sRI9Ba8JA&#10;FITvBf/D8oTemo1Fio3ZSNBa6rGmUHp7Zp9JNPs2ZLcx/vtuQfAyMAzzDZOuRtOKgXrXWFYwi2IQ&#10;xKXVDVcKvort0wKE88gaW8uk4EoOVtnkIcVE2wt/0rD3lQgQdgkqqL3vEildWZNBF9mOOGRH2xv0&#10;wfaV1D1eAty08jmOX6TBhsNCjR2tayrP+1+jwB2GXXHt8u/TjysP+RubYr57V+pxOm6WQfIlCE+j&#10;vzduiA+t4BX+/4QvILM/AAAA//8DAFBLAQItABQABgAIAAAAIQDb4fbL7gAAAIUBAAATAAAAAAAA&#10;AAAAAAAAAAAAAABbQ29udGVudF9UeXBlc10ueG1sUEsBAi0AFAAGAAgAAAAhAFr0LFu/AAAAFQEA&#10;AAsAAAAAAAAAAAAAAAAAHwEAAF9yZWxzLy5yZWxzUEsBAi0AFAAGAAgAAAAhAAlYXEjHAAAA3wAA&#10;AA8AAAAAAAAAAAAAAAAABwIAAGRycy9kb3ducmV2LnhtbFBLBQYAAAAAAwADALcAAAD7AgAAAAA=&#10;" filled="f" stroked="f" strokeweight="2pt"/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A4599" w14:textId="77777777" w:rsidR="002B10B4" w:rsidRDefault="002B10B4" w:rsidP="00F91D37">
      <w:pPr>
        <w:spacing w:line="240" w:lineRule="auto"/>
      </w:pPr>
      <w:r>
        <w:separator/>
      </w:r>
    </w:p>
  </w:footnote>
  <w:footnote w:type="continuationSeparator" w:id="0">
    <w:p w14:paraId="1FFCFBB7" w14:textId="77777777" w:rsidR="002B10B4" w:rsidRDefault="002B10B4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05AD3" w14:textId="77777777" w:rsidR="005C6148" w:rsidRPr="00D00E26" w:rsidRDefault="00F80F12" w:rsidP="00D00E26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76671" behindDoc="0" locked="1" layoutInCell="1" allowOverlap="1" wp14:anchorId="3A2EDC34" wp14:editId="122D258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3243600" cy="1393200"/>
              <wp:effectExtent l="0" t="0" r="0" b="0"/>
              <wp:wrapNone/>
              <wp:docPr id="14" name="Gruppieren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3600" cy="1393200"/>
                        <a:chOff x="0" y="0"/>
                        <a:chExt cx="3242231" cy="1391653"/>
                      </a:xfrm>
                    </wpg:grpSpPr>
                    <wps:wsp>
                      <wps:cNvPr id="15" name="Rechteck 15"/>
                      <wps:cNvSpPr/>
                      <wps:spPr>
                        <a:xfrm>
                          <a:off x="2882231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8526" y="358274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Grafik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05853"/>
                          <a:ext cx="1835785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8B53E0" id="Gruppieren 14" o:spid="_x0000_s1026" style="position:absolute;margin-left:204.2pt;margin-top:0;width:255.4pt;height:109.7pt;z-index:251676671;mso-position-horizontal:right;mso-position-horizontal-relative:page;mso-position-vertical:top;mso-position-vertical-relative:page;mso-width-relative:margin;mso-height-relative:margin" coordsize="32422,139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39aWBAAAaw0AAA4AAABkcnMvZTJvRG9jLnhtbOxXS2/bOBC+L7D/&#10;QdDd0cOSJQtxCsdJjAJBGzRd9ExTlEVEIrkk/UgX+993SEqyE7vdIHsqsAfLfM1w5ptvZqTLD/u2&#10;8bZEKsrZzI8uQt8jDPOSsvXM/+Pr3Sj3PaURK1HDGZn5z0T5H65+/+1yJwoS85o3JZEeKGGq2ImZ&#10;X2stiiBQuCYtUhdcEAabFZct0jCV66CUaAfa2yaIw3AS7LgsheSYKAWrN27Tv7L6q4pg/bmqFNFe&#10;M/PBNm2f0j5X5hlcXaJiLZGoKe7MQO+wokWUwaWDqhukkbeR9ERVS7Hkilf6AvM24FVFMbE+gDdR&#10;+MqbpeQbYX1ZF7u1GGACaF/h9G61+NP2QXq0hNglvsdQCzFayo0QlEjCPFg0XpG9vle6Gzm//lpE&#10;+fgmu5uMrpNpPkrG1+PRNMmvR1EW59dpPJ9PbpO/jXRJcAE/LpGmW9KDDCtv86KLt8EnCw56fG+L&#10;IKaRiWBgLez/raXBTqwL65yhgh0upXgUDxLOm4W1mxmf9pVszT9Ew9tbajwP1ADPPQyL4zgZT0Jg&#10;EIa9aDwdA/kceXANDDuRw/XtQTKOx9EgGU3ScWe0u9iaOpizE5AI6hBr9TaUTBqco9BjjQSxFFIO&#10;DhfrtI/1F4JrTfCTF6XGKHM7oDbgpAoFkJ0BKc5z59UZqACnHimDmQMKYtTjLKTSS8JbzwxmvoQk&#10;tSxDWwidC2d/xNzM+B1tGlhHRcNeLIBOswIA9nbakX5uiDv9hVTgL4QvthfYqkIWjXTcQRgTpiO3&#10;VQNP3XJ6ZPIgYcnVMFBoNFdg0KC7U2Aq1qlu50533ogSW5QG4fBnhjnhQcLezJkehFvKuDynoAGv&#10;upvd+R4kB41BacXLZ8h8yV1JVALfUQjHPVL6AUmogcB1qOv6Mzyqhu9mPu9Gvldz+f3cujkPdIVd&#10;39tBTZ356s8NksT3mo8MiDyNksQUYTtJ0iyGiTzeWR3vsE274DbFPbDODs153fTDSvL2G/B+bm6F&#10;LcQw3D3zsZb9ZKFdrYcGgsl8bo9B4RVI37NHARXIBc/Q7ev+G5Ki46SGvP/E++RBxStqurMmHozP&#10;N5pX1PL2gGuHNyTy1aWguIBfV/hgdJLR/97lQEpvDJCuU7Zv0tEi+bQRI+cvXdGG6mfbNIEyxii2&#10;faDYZLeZHDWCSV8clhJVFErDxJCpP+REkHHpnuMn5TG+qBFbk7kSkMl9SX55PDDTF/etGipMXhsQ&#10;zbjzDML1qrWdAce1zRuONy0ksHUpkKSB/sKZqqlQQJOCtCtSQnX5WLoYn+thcT4Pw2l8PVqk4WKU&#10;hNntaD5NslEW3mZJmOTRIlrYHhYlxUYR8Bc1N4L2PSxKTqw924iPWlgY2FcFV2lsBznXvBwkBhql&#10;JdG4tqlviw7uKuSwYaE9oGmA/kHNjqZZnsYQXajZ4zSPs8TE1fZO2+Py6TSbQmcwLa4buyLyrsJt&#10;7XKW2CEY9gvmQvY6F7JfOxdcI/w/F6BdAMuzMM3d29ghC+C1NoU8cWkwydP8v72/nE0D+8oHb/T2&#10;raL7+jCfDMdz20IO30hX/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DBBQABgAIAAAA&#10;IQBO2KgT4AAAAAoBAAAPAAAAZHJzL2Rvd25yZXYueG1sTI/NasMwEITvhb6D2EJvjay0KY1jOYT0&#10;5xQKTQolt421sU0syViK7bx9t720l4FlmNn5suVoG9FTF2rvNKhJAoJc4U3tSg2fu9e7JxAhojPY&#10;eEcaLhRgmV9fZZgaP7gP6rexFFziQooaqhjbVMpQVGQxTHxLjr2j7yxGPrtSmg4HLreNnCbJo7RY&#10;O/5QYUvriorT9mw1vA04rO7VS785HdeX/W72/rVRpPXtzfi8YFktQEQa418Cfhh4P+Q87ODPzgTR&#10;aGCa+KvszVTCLAcNUzV/AJln8j9C/g0AAP//AwBQSwMEFAAGAAgAAAAhAPMhvVMdhgAAmN0BABQA&#10;AABkcnMvbWVkaWEvaW1hZ2UxLmVtZuR9CXgUVdZ2Jb0m6e6qQJQgTFhkyTAiCMhkZBEhqeq44YZG&#10;WUTEiAoCymhEmQERjARxXFhE0BmiEhfcdSIi8ikgKAgKYlBQNiGyBhBhBMz/vqdzu5tIqngG+J4/&#10;z1d53rx9q+6599xbVafO3aoSNE0bDKgtN0HTiKOVlZXEXR5NIxrnXGZqWoI2bX2Cdh7CiUqgim+q&#10;q2mDGmjaVwj/EfLx2yUdXFpGoVtDAto5QGMAyf0poVuC1hC/DSDRWPAdSMtDwgTjhpFOZ4Bx23ZL&#10;lHhuRtJGX9i0m1sLyG9Na9VN05rhd7qER19YtRsU+92um5ag8oodf6GHpr3Q40Tkm3eL6BnJX9Ma&#10;dXNF88/olhT93aSbL/o7Pt3Mjh/+ReXL3wueScpi2N9Nc10BzgZYB15wdOt6Y678JscjGqHqB48l&#10;YBuTkJDWTRttYDf1bNZwZ2UTsB8YALC+UJ2a2peB3+mA2i7GQYJ1SaD+ughV+43To7UEKMv0uO1s&#10;GJFojt8qH1wS0d9qP3QZfS32dwDUpq45lv1Q5bQ0IvJ3qDLyNy1Nyfsgf7x0ITo6Tu+LVNrYHf1N&#10;vZsC1A+XdqUJbowCpAG8xlp1c76OTiROC6RjIG03wO1UXzsTtP4XNdW6XVTTtdNt9mW5w665PFcx&#10;dWCYzI37Fcv+41w7v/32W2UmIqlzGVe3J3xNIA1mo6lzh2rWjnfu4q+JIOKkAF0RuQvAa6Ks7pK6&#10;Ag2slSJMLKmr0j3Za6K2XgdJmrv7nsrKGq+Dtjntc+OBqtQYJnNTv1WcmmzIyV4H/41taAz9GgGt&#10;cA3wecLrYFqdwjqEP5E4lDCtDlFY51ReB9NgJCYCtckeuLV13Q9UdutBe7AEdTUP4LOkLeqM230f&#10;nmftOVpixfPiBa9Z/Zr/xdKmvWV1vChbuMHl44R96yYIa+9NtBiPTHlyu/yewqntOluM916L5hbl&#10;5kxOtD7bcJM14ou/5pSd04+cvX/htRbzb/DSJcKfjXuGt5qG+MKzjgw2GQ/xyTkI5zAdcDbTZVzm&#10;Q5Z8waIHmHoxHvWnHPn1XbNMcr/m7wtnHvjUZDwy5cjbBo+XelDM/cG+K8yZYztEefCyw2a7/BUm&#10;ef6/PzUzpydYFyctMBtc7hHef5sh/OMf0oTLvqxnMR6Zcg8nnWvFp6cluFwuWySMwb2nIo1J6xZ7&#10;hv9v2OFOqE/YYA3umzy3fvBp2hEY4o7VwnkI0xaojc9Qbi7s+MEXDG33pYcOA0ruZiSaHoI/h+M1&#10;yd3tTw8V+IPAkaCSK4BcJ+RvJ1fgbxS82380cLN/aUDJtYBcIzyw7OSa+EOBM/3+gBdQcpegvH4H&#10;uU4+f6CtLxT4k69RVG63V9OWOsh97z0aKPM2CpZ5O0XLVwY51q+dnmXeYOh7b3poN6D0vBJ6OtXn&#10;Taj/wTgXg31Hgtfb1Ptg35TgD4IjwS6Ih6qLnv+7kE9d6Ed5PvfVFjnblZX0o+7y1Q0+6ZsVsCvD&#10;k74ZgWm+KYFnAVWG15D2FIc6exvx34fs+0jfTodvoQP1UPp3hl4sR1cgHRgCLAAKgU3A8XwP7D4h&#10;v9FExNr4bDhTm2X7bBi9aYxFWxjPP+y4QcIP9GxiffjiLVbvBiHr+vuyEM9rjb/9J3PbA0fNgb2/&#10;hc0+YK5a9ZWpNd4tXP+T74VpC3mcNpPxyQc23SS28vJzhwifuW+YdfOrb5hk/7+eVpzDMNLNZjxU&#10;uUY5cpMu83gKtNaFPmH+RrwcMtMhN8lOlrgPbehhQa+cF9Kusz7UHzPrf9LPOnBJijVxeL41flUd&#10;4TN7n2Vpje+0yHNeuE849eXRcnzO5AclPhn64JkknE1mPqwv8vw2E4Xjn0mIL88kyvFZNHtTE3mW&#10;tm7UT5j1XL9TcbS+Y3Zfmf9qfGxwbFq1Z8OJ+OXKP4JbcMw9UN3uF3pxbzrc94XeKcFC76VBu/u+&#10;0Hsw0Mf7XaC+d0X0vn/Xo2kLq+77Dqy8qk3ZFGStveyZH3jeUwrMAWYEXvZMCbwLdMQxA7iW+jnY&#10;jlu9UwJDvEXAyKjcEMg1d5Ab4k0L3Or1B64FVH5PQWfH54LHH/B7OgJFUTk/5L52yM/vaRVs4zGD&#10;d3muij4X1kCuL+qfdVtTHW3y9A3u8gwC7gPGBTd5ioJrAKVzI6RRVJVGJtJRm6pnPqtDiO/3TAFm&#10;R+Wos9Mzye8JhkKe9FAjQOV3CHJOz6Qr8Qwr9O7AdTOlRlt9BfRaANwGnApb/SoeUv8EapMfv79y&#10;VXe3dpv48etws66s8uPboU5k69PUerNXJ0uL43sW/2Yy/OzKL816F9ezBnzztmm2SBBukxWwFn37&#10;vPlluW6tvXGScKfl/YUHfNNeuOX3k3N+WuMWO1Zv40cm85mbuTM7wvCvq7a1S4fK77VL9wiLHji2&#10;Nu1Ca24m4q3uDoYcuN7GC01ym/y+wjhuVsUzKcfwgKYu68u/lwr37f6pcHHxF+aEjV6LvPbGkDDj&#10;Sxj5/OReI+mN+HSLMMvLfPq+kiHMemA+qn4mZryJdCaZ8XxPn5mm+eFLJutl7q/TIwx9JAxGerKf&#10;zHhkyj+78spIOkuHRtOL2O5jDXTEz4/68i7X2Ij3L+59tf45+vbNUIcE3JAuQtV+4xKusf/kd/bb&#10;p2kzdXu/rdA3Uy/05eh2NqbQ10wv8AX164BBvkR9iG9faIhvXfSeH4J8Pnfw64f4ng/19RWGWgDK&#10;VhR74Ys5yD3rLQxN804CnorKTYMcy2X3zJnmLdaf9ZboxYDK7wfIlTjIbUf8CshWeGfqdr5mhfdi&#10;vYnvYqm3muzqOTh+nu8KoHdUh/Oqzomd7uf5ivU/+0r07oDSvQByTrqPRfxCyPKc8uLxA6oN1wDy&#10;+1DXKj0VttOjge9o6Eyc7xSAdVFTOSu8iaivlaEU38qQXXpn4ngD3xpgY/RcKj2Uvp2r9FY+O+1/&#10;OXAfcBg4WZ99ImzoaKA2PQdStWXdE0Y/JM+BeaiDNwD259QBcyvvdH6OVpBnKl6zHL4swnc8BTsI&#10;1no3taYnXSy8/JzWwvlbt2ZzP+UlHljkVHrgji8MF9uOn9FN5BCSdMBMV+LF5R/zYavs3liXK+00&#10;+qm34b4uM+zt3G3eMqOLr8ywuz574HjYtwpYYqj7JIz75kmkbScX9hUaPYAugJKjToUOcv28hUae&#10;4MmoXB7kljjI5XlXGf1QHimTFrnPq983t3A/rvO/gkPgk71vduLBswGoXffNoe4ebYzcNw2huwHw&#10;vvkL6oTbgG24B+AvKF408B3xI9IePSKsvRuA39TeIrf8/owIhw+aDGurPzYXjfJYade/au4sKBN/&#10;YW2vAyb9CcpP2DhemH4Cw5AXht+U0/KNH0zm3/OXF4Qlf+6I26r7V4u+bSZx6X8wGtOlXITzxR9p&#10;uWmM8ID6j5j068hIR/iexX8Tpl6MRz9owLb8Kt6aw/CE1nOiDD9QwvSDuL/T8g3CEy4pj8Rbuof5&#10;58D/M9c+PBX57DFZHsUtUU8M0x8l048jv/nPZGGtUR2LcmQpP1iKX417zqwv+5V/yfMl8eLOW8ze&#10;HM/3qnnfWIxzpZ1Gu/QJbEdWqr1d+sSXldrVn5VqZ1/uxvFCf1Pgl6idKPRr2grDvm1Y6C8x/uaf&#10;ZuT5nzDu9D9q3O1/AMiPpnE30riiKo1MqdTIv/i24d3+NkY/f7rRHuiIw4iusVzp+GGnc6kv3Sj1&#10;ZQDNonKlkOvlKNcfMvnGJ4DKLwQ98x3k0lGuDP9gYHhULgNy9zrIZaBO0v0PGiFA5bcZej7oIFfm&#10;e9Ao8z0MPBGVK4PcR45yCyHzmbEZUPllQs/PHOTa+z/DOVgBfB2Vaw+5DY5yP0KmwsgEVH48fxUO&#10;cqW+CpwH4khUjuevNa7nPK1mX7AU1zPB67omn+5+yCfgmfQImGPtJ/tsyoJdP6cWPptU234Q6qAP&#10;wGdTc9SJbPDNxObFsbS1EeazobrPtmnCJpNyjw1bFWXGY5hyZNr+x4ZdLeHO12ZLPPiMwhf56qlw&#10;DtOJ9/2qP4uULWbbWuLBFovvCZZ0wZsmDJBnKI5LW59MOTKfndSHtp3M/aIn0iPTxkt5wOKTgqW8&#10;YPqs0qZX9RIbJ4trZFe1upX7CU47jXa+BPehUzu7xD9TL/E/Zds+KvFPChX7C0MzgY44BwbQH2k7&#10;tZF7IX4vyPZC+tdDJtJ/gB/YlC3H7aH18u8M+Rx0SEBah9FGr4hrpy/Ffe+kw3zEL/VNAmLtdNoL&#10;p3Z6Kdqr89FuXRrX1k1AmZ3augF/iV7HXwxE2umZUtrIP1Vm9m3W8afrvfyDgZm2bfVeSKsX0uwP&#10;qLqfeQJ6FCN+CWR5fu3sXTl0KQJORRt2C2xFGVCbfPHKygd7KF+cNp9tE9q7hpFTppnb7pf7XnHf&#10;29dJ+MvMncIB/89Rpr1gmL7vH/s3QV/nlebNF/5RWGvTmn1/Jll8ZrDYTeGh2YzHLClHHrGrs9g7&#10;5Btt61a3d/G+N+MxP8qR+97eR/QgUy8y7ZdiVZ4qH/X3Ngo9gqfTNr1nOPug7xlZqYeBPNRHTfeR&#10;LzUrNShonWpnY4Kp+YYF2KV1NY+n9gd6RX2LvFTYLehqJ5eXmmFcnZqO9GO+6O2QcfJF+xnpRp6R&#10;AcR80TzIOfmieUZ/o5+Rb9wO2JX5ZRx/2WhtW38vo34J1nVNdsKDe4J+0ZnAqfCLaqOd2F75aHTM&#10;43h2YmPbbiYuU01xu0Hnyf27a8KJjU1IPNyfIgcedRfb8t2t1WvqCmuP1Iv4F2Dezwz3vOozk/xm&#10;rw9MxuOYCuXI//jPFyZ5Y9sFUWY8hilH5tgF8o0x/DEJwz/r+jHGROLKE2vLHmMq6OWcVjvxujvy&#10;jLe7zl93F4buA+zu0TtxfJB7EhDzAwYhbSc/YJC7WL/TXaLfB6jnb5bH2Q/o4SnRw55iYGZULgy5&#10;DId+/rCnrt7DE9SzAJVfAuSCDnIH3UH9oLsukGHbJ37Q3VtfILD3+Ragruaizli3NdkFXiDlQC/g&#10;VPgPhXAGH6hl7aXfKkf2cGv9pC+vFPbxVYD+w7moE9n2zbA61etiaXG8/SlNwkVP/8fk/ouS9pmL&#10;D0+3DhZsF7457zvzan2qRd7Q9Enhb/f3jPKSnHomw0typuaQIZ+d77tU/IbpvToLb+2xX+7f9u9/&#10;J3zZhlUm45EpF+F6Jpn5QI8cMuSFlzc8nM3w8ob3Z88pj7ThqB/LRH3JUg6wlA/88tCwxfg/V2Lu&#10;JdIjM33FxaOelPCu4DOW6IWyi55g0Rss5QCzXIxHphyZ6bA+yI96nhZm/TFfsugh7S72rcU1wGiy&#10;uIuImi9artPb/ipIRX8GxrbsbFdBakWoIHWq2K4OrNSqTbUVvAgXpD6OOEWhu1PHA/eHbgV6A0w3&#10;UwmAlQzbF+uM+0PrDAP42XYOzDpjS3CNURb8COgIOQPog39lQXuf5xLEz4FsDtK30yMHOuRAl0X6&#10;/bZlnIvj7wCv6aNDJfp4oAiYGm1vst3FurSz8SV6gv6aHtAXAXZ1nmME9BzjUdt2V45RrF9ilOh9&#10;AFUv7ENzav+tQfx1kF2H9O10WAcdeqcGbHUYguMFqQlARY02+Fecr/VAOuzOqbDBtXHuoFt7I+qb&#10;LUE9zKuywW1RL9ysibBf8KUUf/bFWeJT3TL5+PMxOC+D4wpk+kqMR1+qrR8+GMYjHuuvSdstwkOz&#10;y9vDjmMbVT9iH71dIn1XiC/7F+7yoW9raPbbL+7luAQ5m+lQhumSxZcDS75g8fHA0qcEpv6UI0v6&#10;4HXDr64q1wDpy7ImDpC2HpnjF7O3fB5lpscw01s3PNKXperj7RcjfV+Kfx35mIzTkNmWbOufegw/&#10;0/RFCSte+focCZM5viP5oi9NpVeD7xi1yLTEcXHGpJ3GPrHG3sg9bHdvNsZci76Ana25GccHYT7G&#10;IMzH6IjTYwCDkHYbBz9tkDdDv9kb1PO8+6K2rSPknnKwbR0x1+Q8zDlpDqj8PoBf6NT/9YanMPSK&#10;Z1LoBU/M730IcpxzYVe+AvifBZ4MoE20fAWQc/KXC+DzFsD3fQiI19PJbn6K+Msguwz+st3zZJmn&#10;v657Cft+Mx3n5gycI55L5b82qDpPX6Ec6ThPdtfAV550fbNnnW2bYrNnTai8Cqqs+5H2Goe63Q+Z&#10;/wjW2faL6t50nXoo/auPpV+H8pQDtwKnwvbXxjkotP2HK8fXOAelfVFyDqpHU8zfamu/qqf0reV/&#10;30DiTF9+mynHtoyJssghvLX9k6YGvmzc88LauXOiLHIISzpgpivxkJjIgaP5R/3PKvM3JuG0jgGM&#10;w/VYZsTmV6mw/b1fZhR41gPbov1gvPfbwJ+1l8tKLfBkpY4D1P3wI+Q41mwntw/xDwnaROUOQW4b&#10;9LaTOwQd93nKjB8BlZ8qn909E4R/0B/n5FT0ZdVGf+lMbWJ0/snx/KXJTV40z++rW4o7vrA3h+Hy&#10;Tu8KX+SbmpOdXNci3zTwLOHN93USpn/CeGTKkessnSd+ypxuVX1ZGCN7adE5MmbW8o0U4T99d5nM&#10;/8pOfjJH4uH83PHUs3IfYmwuB0HZeJw/JD74poHTJc4tj63jfK+cwyWatfDG0SaZ8mToY649+B+z&#10;87ULzXkz9wlzP8MsF/WLLy/lnkl/CfPUIsz0GOYYIfMjQw/h53rcIUx9GG9fiwtFjsz0FfM4w4xP&#10;pjyZ6ZHj84vzhaqMxDFUNVMX+yK7T2v/2yr0ke007J+Vq9w7jXGA3b06EsdHuPcBR6P36gikfa6D&#10;bRjhzkodCYwD1D2+BXJONqUd7EnYkw7EbFgYNuUWlIV6dgDUptrNXuwIezoY7TzpxhfudGMokOfu&#10;ANwS1TkPeRcZ9mnkuT+A7DfGv4EvgO/dXxrb3cuiaWxHGt9UpZGplAArPdh+34762gKwbpUtU/7L&#10;F5CfDHlVHypsV///dk823nIXAeOieryFdIYiHbv6eAtl/7f7RpTjRpSBuAUYGk2DZRlXlUbNZSmC&#10;zGSkMTlaluq+DG9qjjH0Av9ftcsHK1v1UGORx7PLI/dXiB1VPGUzxgphX9vdgbFDcNUYo7C0HzG2&#10;KO1JMNuXjMf2JuXY/jxQ6JN2LBnVrrVc5BI+8/5DYlNXLeohPHB2c+HW084URnyZqzHjvQ4yL2/k&#10;/mHZTu1Y6sd4ZMqRJX1wjy03VZVrWJSpP+JH2q99vo2ytGMZFrmNx9TH9QmjEf7YVNx62hRpjy5p&#10;9Ky0TxUPnP2ChLU2kXbrjPfekbDirK7zRC7l66+OSe/3dvkYZ45di/9r7djeKc7jp71TslKnAXZ2&#10;oRjHSwSto/a1BGk7zRcrSXnNKE6ZaUxLic1PGw45p7HS4Snpxh1Af6AjrjkD2JvsPFa6NTnd2AB8&#10;lxwbK30fck7z4V5LnmmUJL8GfBTNrwRyTvPFSpKzUl8D3gfi9XR67hxB/ETUZ2JKZDy6JpuYmFJh&#10;XCywH5+9GGn1BHguqz8HfKjvElSgXTvWl1JipKcMtn02/yEl3yDOBlRZM5G209zGcxGf6ID07XTI&#10;hg7UQ+lf3fa/jGuAtv8D8Kmw/a9iDKm2rak7UJmBcaSa19TFzzOh7ZN5ImCZNwKm7Ze+QrCy/bLm&#10;DmGuuWN82uh6bwWFr3z8DFlzt2d0fXkWkNl3R+aaOzLX3DE+Tov20yvLxPab2w5nM2w3L0XyRxzq&#10;I/Ggn8iBf3rlUrHZX0bWsPG49EmSKUfmmrvXly0UPrtodWTtHebdcK42599w3JrM+BJGPlNzt0i6&#10;qp5G7Jonc8jjmXPgLwi9K3PiF/d8QZj5cS45GfVqcj+Z8ciUj8yrQXqYs67Siz0LIk74se/NqHou&#10;HLOm7vSONc2ETWMfm919ODO5RP8GsHsebMbx8uRiINavWY60c6r6NTvw5Fdtyl/1Ilye3AxpB/W5&#10;wOLkRP3z5H2hz5Nja/E+RxpOa/E+T34+NDe5MDQaUHbo5yTnPs7dSYWh8qRJQKyPsxxyTn2V5UnF&#10;+u6kEv1nQOXXoaoe7eqoG+rIRB2ZqCO7+jaTL9ZHAnZpjcfxouQrgNhavCLo4KR7EfJ/HHrwnCq7&#10;2gDnwQBGQD5+TZ0K2+kxIvlo6E6ct5sBlikTUJs6z2yXmDhuJq8M3QzYpXcnjo9IXgPE1tQpPZS+&#10;1Z8DzyL9cuB14DBQFwgAeDRE15bi5wm/B6MbngMdatl8gkRNjz4HhqHgAwHOJ2iBgnNbf5ZH5hMq&#10;1t4LSJhMe0WWeYFgmV8ojDXRPF4lT7564H6x41cPvFuY+6rPL4y34xIP9lvkwMwf+eEdS5KvsDx/&#10;EBY5sKyR4XGunQHTblOOjPTEjgtjjc6OJ2DXwW2X7hBGPibX9JDZhiHTTpO5BkjioQ0jcuBIehGm&#10;vY7WzzEuerytjpsJgLcapZ3GMac5sEUcE1A2RoXt7p/SpDWh0qSVwKKoLSxFOk7jRKWwg6Wwh3MA&#10;ld/P/hOwoZhfXY652uWYh63kyiHnZIfKMcd4N+Ya/xw3P5nlcxrvKYXNLYX9LU2KPWdYvsFVz5lM&#10;XpBVW7z9KU3qD5ne+hzgehyvKV53HO+edIFeBOTZxJuK4zOSOgCxca4Z0CPRQY8ZSQdDU5P2hYoA&#10;ez32hbrjXM4BarJ7k6BfOTADOBV2rzauO0nSronavUGwef/tuhOsFxE7V33dyS2bMfaNMfgI7xH+&#10;/2ndCfWivSTTfoqex1l3IuWD3T2pdSen2d5lwtbRbvC+aAaoTd3HeCRrmaGZembIfg5iZmhS6OxQ&#10;YQhvZYnapA1BZ1v2dbAwtCI4CbBfd7IiuDP0MOLY2YcxSOt+YBig7GLuCejQFfGzoEMW0ldyWZBz&#10;sqdZwWK9a7BEzwWU3BjIOdnTiYj/BGSfCNqPnz8RTNdXBAcD9uPnK5DW10hzQ5we6TivTnqcjVlb&#10;maFioOZ1J6tw/mnvNgOnwt7VxjG4FO0e277e/E0J0keqeMHez6R9+089FPG7MIYma8DB4l+B6T9x&#10;HRrb+W9n1LHY3r3h9h3iL72d8YSss3tUmyCcj7XWXHtNZruWzPY/j9N/Ynwy8yMvbn2m8LedZe6U&#10;SaafSaafGeGh2YyH06qJnuDRhXebDGu9Z8m4HX8iv8hv+qvY6M+R2U8BPXLo9102tZ34gZdNfUvW&#10;at/97lzh6as+lv4AMvsDyPQneZz1wPhkqTf6ndyqsd3abVXfsfY9Hch4vzHud+znaR2DGwhbyn5H&#10;O3s6UM9K3Q3Y2bJWWOMRNpoCsTW3YcN5jW/YmGm0NR41vMbD0f7BhdDpAcgyv5r6BObrDxil+r3A&#10;cGCwMV/PNxYCyq61grxTH2NHrGHpjPUunY3YmpzOkHPqZ+6MdTUdsb6mFaDyews6p1fpnAm91aae&#10;S2zf3qNjzE9vA/SPyuVB7mEjUtaa5PL0d4xh+kJjuh5bP70Ocl9XydVUR5v0r41y/VtgA7DD2KRX&#10;GOsApTPPfYVj3hXQl4itiabOTn3cebxeAF47XVB2P1C9TX4A+9g3yzVAp6JvNoyHf+da1iY/WHl1&#10;dH5pAephMMA2eUvUjdr4/gj+Vtwpva3VNf9ZseHvFo8X2z1qWGTeKeeVStu52nvA1HxTMtfqkGnL&#10;KUe+7uP1spbnyh3Lo8x4DHN8j0xb+MHIKcLMl+GBw0bJ+y3I7Fsl0/aTafMZjzYe+gq/W+wVW5/1&#10;WMT2//oQ7ChsNZk2n0ybH+Gh2YzHslMuwigvNik/f2BjXzKZ+ZGlnn7XNv/dDljYMad1flQYN30v&#10;3CvqflNh2rWa7vWw61E931WivwooudZuZ98oC2uIsrCeKMsda/NmQc5pTVAW1vVkYX1Pa0DltxN6&#10;B6G3nZ4bXUF9o6suEFkT1IwVX7Upm0dffKOrt14K2KX1Ko6/6OoFXBzV4UXosA0+oZ3ci651oVdd&#10;a0LzAaW7jjI7zZFs4F4TauJeCcT6P5pAzqn/ownWLTXAmiUdUPm9Cj2d5snmuwpDYdfzQKzPWl0L&#10;NdnGDqi7ciAbOBV+bEOUzwBq0/rp+Hf7X4p6xudGxDb2Rp1wO/ixljvjn38JK35sZ0X4itebhYd2&#10;/Tncu1WD8N/2JeTelFFprTjHyH3+s73W0s7puX9+9jKr3+cNcuf/0s7ad32j3FGj06xlH7TKna2Z&#10;pi/znFyme/fTmcIf9cnMHb+oY85Lkxrk+t/ab87/OjX3qXvGmO/l+8AJ1qRcLffpnofNl18+EEY8&#10;82ivn8LN0x4xB17xTfjypy6w1j/9UTinZ7p57ebZZGtd0RPhXZsmWqsbFoabfv+O9bd9Y4TT0+4M&#10;BzNmWI1vzQhvf7XU0h9JCn82/CXr7J/XW5c/NRf6/8PaeOsUa/YfOubkrV0ndnD/3m+FBz99wJq3&#10;frLlmq+HW1mh8C8t24TnrT8jjPKFLxvxB+oVZrrk+4w/hx9v3iM8o4sZ/tPZ14UXDfrVWtz4jjDL&#10;POCvRcLdGj0RfqVSC2c8ek/41Qa9w8nL+4aTZ3eFXlnh1a3ODw/b3j48/F/nhEsatA2/O+GW8JO9&#10;64VndbojvOlBLdz5olHhox2PWpNWTgl/vfM56/zzXwn/cF53a0Tjj8KztcXmrntXh9/IGWS1/2pf&#10;+Btfcti7aH+4056U8DWj94TrP10n/PFP28L5E1qG753zW/hAICfMbzJ02lMk3DdnXPQ8X/6Pe8OX&#10;9ttqKR780U3htNbbLer73JqglDv9b5nhfdc/Zx3q6wqPrXjRZHzW4/xf3rL+Hlpnfdrpa6nnHvUX&#10;Wqynm69ZZY04dzDq6T2r+/jR4WfGrbDS7hsjrPI5c/J34by1fSzFKe/uCBek7TR5vbF8L8w9yvq3&#10;Gm3wyfXF64XXTf9P6uXy/OO85J57/Z+se5JDuY8lr0U+Wi71ajL2UJh6qnThFJ3Extfox23HBMdo&#10;aaewL7o5rhuOofjRFOM9OQ2+S2NwI4DfrJgIxi2r8diFAB4pGrobtN3B7l6iVXCx58rgJE9yaIf7&#10;Bv0Td30j0zXESHD9j7E6cUVq98SK1EMJM4ApqUmJg4w5iQ/qeYlFodLEzcG3EgcEOyeuDPRLPJwS&#10;cG1KPi/xs6RvE5f7n3Zd5dfdSUChb7HrTc9Z7o6eXa6n3Y3db7veddVPHOf2J44GVrgXui72XOVx&#10;e//uaeB9xXOe902gh3ekd6Z3r3eX+1afP/F2vz+x1O/yvOxLx98wb2dvlrex1+NN9l7ru9dzr6/C&#10;vcn3o1tL+tK1NyndtT65KHFtyhWubsE/ei4JdvDUD/b2fBT4xrMsON47rc5Q/7Q6jf0s8wLfLDdx&#10;oW+OO913oecVz3rPBleC56HEWdAx2f2keyh07ux+xXObe5TvDPchXz+3299PZFoHLnQROwOzE68M&#10;FiX+T/Bw4pRQgutBfU5iyPg2caP+S2KmPtJdHpzlHhtM8DCuOkc+nKO6qHueL5ya/2rMqxAP9Nq2&#10;hpb+tZr3VoqCvwrEr6FtP/Jl6bNQnD+tnbzPrv3mMTl8zx2qCuujPhZW/rcauxI/W453t9pvjvSp&#10;vH0u+ijQh7r10tj6L+WPixz8bukjALPvQOKBRQ6MfKWPgcz8yPSr8xMmRPomGj0R4cs2Sx/GaCNk&#10;7bx8rRnJ72Nhzr9jmHMtyOwTYTyqmt8G63G59Yn0mSxf3V18Z+rPPuwI7xGmP15VLpPx6MdTjsz6&#10;IudPe0t4+ntzo0w/nGHpA8Jx9oWr+j2270N88uM55tyHGW+n9111i2Gc2M9g1/ex2PWAMcH1qO0c&#10;p/6uaUbYVQL8GG1b079zaiOHXegzAa4BOuKUQBWtBXw0p3lg7TBfOUsQm1dHX/8IEshDGpmA2pQv&#10;Tjuc5a4w2gEtALsyl7gqjBKUxS6tEte3xmvAO4DSvQKZOL3T7Sz3+9ChBIjN7WsH3Xsb9rq3c7cx&#10;zsKc6e2uWJ9LPvJz6nO5AfGvcWUAsbl910Cul0N+17j6Gze48o18QJWP14vqU+qgKhis6tiL38sQ&#10;/yvBYPC9xjJcP7yG7Px89oFkQ/ZU9IHUxnkJtNHq203Hm5fAqsb3McROKY7/3sRnW/EeI3xnAizf&#10;mzhUb5h8ZwLhyDecNo+x5BtOYJEDy3crwNvwHQvG43ctKEeeO2G1qZjfAfnpg7BFnjvhGuGK2/pY&#10;/K4G+dCkS4S/WHqGML+/wXj8hhPlyJH0IvzNDaUm8yEzX7IGPeT7HWB+B4RhKSd4BL4DIuVAHUi5&#10;wAhLXYB52cjGePwhcrHpBzCi8AX5/9hffD9BQtop9AU7MW+gAWAAtH/83oSdnQm7mgfCriO27xAI&#10;u4Khy13pof6Aug9fceO+d+gb+NCdHlriDgKxbyotgdxsOKB2dm2Je0rwQ3dR8BWAutdkS7e6ioJb&#10;XZcGh7vtvwMyFscnuU3g/Og7ECZBj62oGzs9Jrm/Dox1Lw0MB+z1WBrY6no88Ir7cdvvEH2I40vc&#10;RUDsmyCsD6dvgixxpwU+dPuRfuybIP1xbp2+CXK5y49zmwY0D9jZvgWo48uATUBd4GT800OwozuB&#10;2tTHkajdGp2bkAndGwL0TzNQF7Kxv5b9v3Es/ZwIs9/zxnewxg3b8OsWmmRZx88fcRv9OgbZr0pW&#10;/qvMqeIO+Ktq/b+kg7CkC2a+7G9W+XP9Pf3ReKZ+lGN/sLcL1sOB+Z4AxfQTuZ/MeGTKsxxk+okq&#10;vd/5h8fMcz2961k5rsH+Wjublaf30vN0+7XbefrzoT/rhaFf4+YWjIC9cuonHIT4gzAvYRDmLihb&#10;NwhyTuP6gzAmPghj4yMAJfcr5JzG0/+sY76ujneVoEzqHlX2uxLyF6MuVHoqbGezKkO99F9DvfXd&#10;gJ3Nmofj80JrQrsBu/R+xfHK0DpgW7Q+lB5K3864fP1AVyAd2AqUA78Ah4GTtSkTcT+OrmU2xas1&#10;7GG3bn35yp45XG+u+GTXn0s6qOv2RRPEvuCnZrf+XeLF5X+8ez7tNPomy5Kcx7yXJWWlNsd6G7vr&#10;sx2OZwlia8uzMD/aaW15VvJ6o11ymdEcUPcXdSoz7H2Cj5LKjNKk9UBs3SnnNTqtnS9FWT4CWKaa&#10;7ptncM64dv158Kloh9TGsdhE7crovJkC1MVgIH4sduGuh2WsVbF61w+fjaqPR3G0rwdjp/LsjBtz&#10;pRzHXPmOHDLfmUPmM5BjrmSOuZLZR8R35JAlX/YV4Z06fOaS+Swm8xlK5jOV8fiMvWVyZMwV7wiS&#10;MddfR+rCky+StfImmX08ZPoGER6azXi4DDTKRRjlxoZnuLQ7+Pu4Y67Yz3lDEg++g6qnavd3tDmi&#10;miURHnta2yNDgs73/JBgVuouwO6eP4TjEcT6Xg4h7dcM+3v3ULDYOBScaewC1D3/BuRmOsi9gPjP&#10;Qfa54Gu2fTbPBSuMAsBO9yE4PiD4IxDrsxkAHe510GFAcLAxJJhv/A1Qun8JOdUXkonzrjbVF4Im&#10;grYe8TcF+wOx+TWbIOc0v2ZTMMNYH0w3vgRUfjx/Tn09rRDfH+wADI7K+SH3o2F/bvzBpqmtcF55&#10;/rtAbz9Q3a9YiX3sp9kAPhX20Y++9CNIrza1VZK0rlH7mAXdz6myj41RJ9yWX/OSqc2+zFKsVeA7&#10;Jghr57a2funXUfjCazCHGuF5vQ5lR7gge/k1kfdT58+KvJ86f/pusTfTz498M6b92G/Meb0KsiN8&#10;SPgCvNuD4fK76lrLV64wmS7zFS57MMKX3hM5Dmb85WDmG+GCbK08X/JpP/Y64eWX/hL1XyIlwvve&#10;kC9/i75g0R/M8iCdnGPKW92yVTNwaafRp7kWDedwasxfV2E7ezAvEE4tC7QADkXvlzKk43R/lgUy&#10;jFWBdONToCPqwgAegZzT/TkK8QsgWxCI9cUWQE75Sx2QjtqUHfFiR0Fgn3EXdLwW+AvQHuH2gZgP&#10;1P4EdG6PfM9F/plxOm9Jcda5LCXdKEvJAGI6l0HukGFvU8pSWqRiaDv1WtRxTTblQ5SNNuUL8Bng&#10;k22rbEEaZUBtsilu7bxo/wftqh+gz9UQdSJb3Dupxac6wXdTZ03G9zThU23Eu6j/m3dT/+M/l4tN&#10;OO3v2j5+7yz7a0/rvN9yXMNO6yjKU2bq5SkZtnO3ylPq6ptTgnoZoGzBv5C20/yxGYg/FbJTkb5d&#10;X8HUlN56f4H9Wor+KZNCN6TgmyCA0qM+9HDqcwkhvh+y/pRYn4u/qm7sbKc/pVgPpZTo9QGVH+2C&#10;U5/LZsQvhyzrtia78AYu/HLgI+AwcLJ2IQ2+Bv2N2mQXfqsM9FBjQtmwCfQ3aBeaoD5k2xG2+E1z&#10;LY7fa9FcwhyLGd0ux5q8L9XSki6IcJ+VpoTB/Ba71vVG+Qb76FtvF+Z30GUMBixjMBHO4X6OrTCe&#10;5As54dVPRdpCjXdHfYZjxmAQKX6MCt+HlzEqjXIYqwJM4R1LIgy9ZIwKLHLgCw4OF/3JLI+EUd7F&#10;Yeiiyh2xHzErEu9z0Ihg6CftNPode9H/cFXQvs90b9JVwb1JR23HJ/YmbQ3sTNoQ+A6wswcDcHxA&#10;0pRAneQptumdjeOZyUVAbLwjE30zTuMdmclpgbOT/Ug/Nt6xBQ0Cp/GOVX5/YIk/DWge/Qb6Esg5&#10;fU98iT8YWuVPD20BlB25FHXqNL7VNyk9NCApCByRcapmclFG/infCbe8NiDpzuB3gJ0t24nje5Nu&#10;Bq6q8dvkE5HWAqAY2AT8X7RJRypTou2f49mk+z48T+bkK86cniD9QsHEpEj/ENerc0wFLL4MOH4d&#10;O+NxzIRy5GDfFTKGIoz+mQgPFcYp0Ho8CjuG7cc/RGyR5IvwrCM7sznmE+E9wuznYRj5m4zH/iHK&#10;kV/f1VT6i8jMl8fJs44MxrukI/OG1Dqn461vYjyWS5U7rr/nmBaRMlKn2yYtxX3ntKZpKb4vWYD+&#10;ULv7YiyOFwpifT2FuDed5tkUJlUYY5N2GAUAbVlN9+ZVOH5VUjPbPpurkjIQB9//AZR9WI3yObW1&#10;luLblZ/4M4BYu+UTyDnNe/nE399Yiu9Krgbs7PABHD/g34G4O2z1n4/jpfgOY6k/tn6oFHo4zY0q&#10;xfmZD/A81eQnFaFu2X56Gsy2w8napGkwmBNrmZ/0a+VF0fbTEtTBPIB+UlvUiWxx72wSm4Nw/Hv7&#10;fm4ZeW9feePmsDmTzMl7/JG+YOGh2Y+Uu8Xf2fRO5D30na+6SGzOuvpNhOccNWTte4T3ZOO4vLdv&#10;1MbRju/t4/gz49F2jNr4/9g7FziZ6v//Ty7nc2Zmdy0rVu6X2KQo969KmDlHQiWykUtflyS3kFa5&#10;rKzbJqtCCrkValPukVyiH76brZAikZA2/HK/fH1X/q/Xe+bMzo6ZnUG+36/f4z+Px3Of53M5t8/5&#10;nM/5nM+cM2uTtvO5PnjGEOFpqU+LMzCmzXw0t59mWzRyyG6fGc8w801L/cU730kx94vL437Sgb9l&#10;hfUj3wbD8pfOtz1j6DDbxp9KzM7lqDqLJVzJteoKc+xdtstveX5toX/PjNO+5tAvz4iiN7CvFo9+&#10;Wrh7vni8ux0fXT3Pe7746DKF4qKjC0VH5/zO/EGMwYR7f+Zg1ISYvVFjY7YBqy3rjPnC3aO1Rv6W&#10;mLdlVM49WlXMF+535stERReKjyoDcn5/Ix7zhfs+PT5qbqEyUQsKVQLWdnbHfOHu7Xohf3/M2z8q&#10;7/fk+0d1LrRKyPs9+VVY1jos8yu/7YjGMQy3HXF4rz4e79jzWFptZ0k0BrGA423xYZ5xSIqKL5Qa&#10;lfczDqlR38dM9GKV0TQsO9y7V7Mxj4e8f59+FbaB22Ft/33Ydlw2fN/zf4HpLLAd/BX3yDfjePzF&#10;y3/39Ud5fxw4Hr+5jWc83vIhazwe1wAZj4dlPBuW8W1xkmtzG894fJu5nvH4zdM84/GH6njG4/un&#10;eMbjPb7gojm+TnM83rbdMx7P9XL5E3Z7xuPrt/SMx9PMT3O9Hie52vzuGY/vn+IZj6/f8urG47Ec&#10;GY+39teWq/eJJpetbg43dHxtHp6f8R+Pt8KJqK8JwPpY92r5ERFVqGnhhEKVQc54fALO1XDj8QmF&#10;ysRWxLvlxYF1Lu7G+sP1ETNj4mO3xJQBOX3ELZgv3Hj8lphTsRtiLsTOA+PASIRHxuSMx4/EMsJt&#10;80isdxjWnwSsba4VwTYnIH8C5k3w2+YEzBduPD4hpnLhhjFNC88DodoU3teyP3ka/ivG478raLNt&#10;ATfXuNtdTbIvH2+sP2jLXwDbfqGApz853qqwaCP2x+J//HjNtmLRqQxjwpDbzWT0e9hm0KUySpvl&#10;MMbFNmd9+zlG/weKmJ3x7gpdA++y1O8WY84ah9/vGO8wH2zRxdi8RMN8jcXr21cQdy5bxJiwO59p&#10;O3iL+MEWB90M02gbDCxXjPnc0kYdHOHKZWyz1XYFdWB+vzDbMqzXXao37rHxLpC0KXD/B96Q9bJN&#10;4/onlG2ap9M/qyfpKCcxykOM/RZjP9xcfvpnK68wl894+tCJt31G+WK/B7k95ZBjlhPWh+V4zPJj&#10;G2qZ5cpwObzjhPl9ZrkzHOj9sY8bPOw8PrQcL07wHSV8eBwDzeXwOF/pc66J97/DeO4HtnOl+8Tg&#10;D68wyl3iWS6sPywnbz3y+VG8W8RypFmuNMuZ5vFg/eM1ROojrimWWU+xfkPqK44fbRufKuZxZb1u&#10;M3e2EYt3pLB94glltxgoZ4PXNJr1ot9zRw1eC2nWq1njThvptj/FrMffzv+X1Gua9ZxmvbeM42Om&#10;Fy/Gem3KNTkP8zxivkDLtRnxlnn+MV+g5VqO+GCW7cR5HMrcL57nlrm/DFuWckHYMsuN6YH2by+s&#10;diOkeYH+7/jc0P4Bvysqqud8X2+F2T9wYQzC+lj9g1RE7HDG6JlOXd8MNjiz1efOE2qx8xDYp9Kd&#10;29X7zq1qlnM9WAY+Vu84F4A5QppzikpzpqpxzmFekmB/rHiPk5wp6hnnRPUEcGPe+qBCAKURLg4K&#10;gyigIe+/HBZTMD1FnRWmq+OOOV4WqCMO8rE6JCyDP1P7hPWwxSa1y7EVbAe7wD4f+xyHkM/DIccR&#10;LPcE1nXOh815DtuSjW3KxraRfDopDkqDCii/BHC3EKPXRLnWBw2B21lUf9R5m/406OUsp/cHSc7K&#10;+lAwzllNnwRmOe/V3wfpYLFQT1/hrKd/HsAGhC02Y5pk+rED0zncq+/CsnKohmlS2Us5mNzmR1FM&#10;X0mo/s1C1KEXwVqQAq53vKwH+kpPgZupf5N9uW6TfLZY+Z9eU1EG7NdwvAxdSPlY70/k+HlXrx4N&#10;3Xi20vVr7cvynV/CI53wzObjxpjGfeXZzTmT8HwknwEd+5b8H0fkN/gMZcIjP8v7GZ+MmOm+L+Nz&#10;g8vhfL/WHi7/p1FW6N/ejbyxv+Odgjbngl+bY4XZ5jT37L78tdqcKISGOR32Yc4Ee5LzYftm52P2&#10;W6M62HtE9bAnRjW0t4iqYDejitkLRDmQ9qee4rygh6p7n2JZaWAzeAtcb91LQb1Lusnq3p+Xi/vq&#10;3jKUwQLAulcYlk++eqa/vymCfgc+H5caZXQ/3N3F6e6HD7vaTrzogt20LSnRCGfO/469mdH8gT1G&#10;zWkNjH8lJpj00LtqmFzOuuK1zMxqd7lt1vr96ySuxaiWN/R3ksY6ctdLK8x6SayPVS9xS2wr57ig&#10;77H/qSfZ89tT7BVB0yvYY29iL+l4wP48GOqoaB/p0O1jMV+oOsp6yTr6AZgMrreOLkL9fO8mq6PH&#10;L19qrNmKSPu4H2XwHWAdLQbzs7HhUqmTlh1DU4z7hgx0vTfwTviMq/u+ae67OtR1/9BlMPyp+xdH&#10;A/eBUXbjhy7/dD17awI82HUS/xKBy0qq1U2M+XPZht+LZHowYzlu5sdyjOXH2hi27zcYXN4vjtVc&#10;P9ZHD3Rb2ydjQKi/+Mh4u0yNvLH1ubeOsRd7Tt/OCrMuP8j98n6s+oystmZ6GXuCXsleUL/DbtP/&#10;Zr+oHrafUW3tf6i/27NUbzDA/iTyVbJmhq352V1kepZKsue1DqZbFNcH2N16D3uS/nf7AN0A1e29&#10;9Xh7qHNjGNbxOhgLpoLrPTc6l7DZWoObqe+AX7Npgv9+LmMjE+PRhwI8N1Z6++v2l3/GOw/KsFyg&#10;6y8SDmb0L9yMt4x3QNy2Fgf5/5PFfIeC6aGMd0Ik3d9cL8P/KUe/sVfWfzVGv8rN/HThD/ZclYut&#10;3y35IzH+r7X7th9+4P+3vmaX+WOnzB+pKxT8jsfXFc5VSm2XfOF8Z81vJV+gqzf7muXgCudaT2+V&#10;fOFcLylD8lm+L22LhMO50bxN0n8JZ/eaLyWf5Ye+2yDhSN3i6HrJH8qt8q2TdMtPlFgj4XBuV2O1&#10;5KNZnqHcyVwl6Za7dPxUwuH8zAvLke+ky3Kv8UslHMysp/3mLpb6ZnngZ59IOGnbQq7PTfN8H5qV&#10;jvjl7hGXPxCPKrZA2pFQTr1rHtfrnuB6T9qnN9rPwXKKG2/1n2VOq1DZ52nj3uX6jLmfvoP3u13G&#10;gq+nynvdH/06Rbwoe5J4edybubyq6uvcPmNNozTxhsTXxN/MGCNed3q4mdY52TiQ3k/eETuyu5f4&#10;tHrW5P+Fz67dLZcLdH2a+2lYjn6jg4SLrX9SXOaPNibfdatSqpW4erOWudxonoH9mme0yofnA+B2&#10;NRqY/H/yAz+rLh5VLIHlhv0ul6cXfB0v6Yuyi5q8n1tVtbB4Q2J0LmeMtkt4x7KCubznwC3ynvyW&#10;8tnyHrzl3UPPSNjykd3HJJxd+9c8jfNd3hFEPRejflyTUU9kPhz/iIx6IPlCGcdf0v3N9/4ZpjNG&#10;j4vIe9APZP5A7x460GD5hzPqkeSL1KhHkt8y6o2Ew7lLx7qSL1Kjvkn+SI16J/kjNeqf5I/UqHcy&#10;PhGpcf1z87iEM9pDyRdo1BuJD2a+88p4Gsc3T6O8MZ6ywwg09sPFeLrI5R+5HJ/5zi3DNLqxNstD&#10;SxyRMNrFXM6q6XnuieZ8aZ1tpr+rVimA8BnXjTLfweXy/c39ZfhazN/14Hw09iNiczyL+fMyjxvT&#10;IzHfNWa+SMz6w3zBjOuWxOdl1lOm52W+k830YEb5S3wk7jYZv7eH/DTPv2sxz3POF8wcZ2S8v9mO&#10;MBypcfwlfziz3eNyIzXbTea3zHaXYV5XaF6neBzQ35d3zi3zOsfjG868LjJfpMZx8LzbHqF5Peby&#10;r9a8rnO+SM1+AfNHavYnmP9qzX4J5wtn9mOYL1Kz/8P8kRr1VfJH6pmzSkl+y+yXsd5E6gmuSpI/&#10;UuO8kfxX66FZd8p8kZr9Te5HpO41vqbkj9Q4nyV/pGY/mNsTyuwvMz3QD+E5WsYHGu2ExIdyvaRm&#10;kh5o9te5vFBmv57pltG+SDiUPfcFxU3LvF9gfQ1l3lcw3TLvPxgOZd6nMN0y718YDmXe5zDdMq6j&#10;Eg7nbY8kSb5Abyk/ROIDzfsqriec0Z+WfJZ/+GqkhMN5x7JRko/mdT6UeZ/H9FBG/1/SQ3lT31cl&#10;/WrN+0yuNy+z38N0mvenwcz7V8Zb5v0tw7zvpXk/TM+cNZ33zybvk9n/4/0zzftq9hNp9ht5vx1o&#10;9jN5fx7MvI9nf9Qy7+8ZptlftczxAPZvOT7A/i7HEWiOL1hmP5phGv2noOY4BvvzljnuwTDN+yyO&#10;m9AcT+F9smWOv/A+muM2/ua4Du+zLXPciPfnHE/ifTzHn3ifH2iOXzGe5m/HcJyL4wQcF6M942jP&#10;875Dxhs4nsfvUzn+x/EJjh9yvILjiRzHCDTHRRnvGR8tnss4jobfdwXyNcH//3PzlUDAV5fhdyD8&#10;DDnfG4Vf2n8ixw19TmkNvpt1qpzvsqxwIu6dKyHe+ljfRW3A950bHU6VQ0FME5vaIlzUNjr8OYOw&#10;hzXw9bAS8wfnOOKPa0tC8BHir+R3bb4jb2YjPRjTHIe0QKYgLpCJiLNIdezTAhmFuECGI44MDsJA&#10;xy4tkD6IIz1C0AXx/nRAmCQGoRXiWmG9/jRHmJhBaIT9Iw1y8btWB+VGaoCqKPuqOG63o06UBSVQ&#10;R/wpiroTg/qkO2JVfkcx4ZK9pDplL6+O2aup38AvYI+X7+33qm9BBlgF5trrqvH2+9UYMMLeRL3s&#10;ZZC9qSL9QE/Qzd5SdQJPemlpf1w1Affbn1TVQHl7R1UsAAfCBe1d1WW9q/qnlzPwH16y9J7qoJe9&#10;MNkFtgfwhd5XrQAf5sH7SJsZhLcR588khD30hHuqCUEYiziLkdjWQIYiLhhJiCf9g9ALccF4BvHB&#10;eBrxwWiP+GA8gfhgPIp9CaQZ4izcmM6hL6b7qoYB1NdfUBa1MF1Lf0ndLSTDySpBGAW/6uV1+HWk&#10;TfEyHfNcDbOR30N9ODTzkTYf2xuMhYjPjRvhK1mCuCtphrgcVmI6N48inJs1COfwBKavZCPiNuL4&#10;heZppOWwBdMenoGD0QvxgfRHXDCSEE+GgplgBfZhK/aTbA/CLsQFYy/ig3EQ8aHIQlogdXBxjAVZ&#10;us22BNdKXjN/AtbHumbWQMQfmD8YZxAfin8iLZDLiAtGQfsStFVX4kBcMGIRT4rZVwalJOL9sfa1&#10;JB5mWend11nWjsLWvpbHNOcrnwdVkBaMaogPxr2ID0Y9xAfjfsTn9SwN0wmPF98Jtz7WPsxEBNOb&#10;+NEU0xYtMe1Pa4QtnsS0P50QJt0C6Ikw6Ydj4M8ghMnLAYxAmIwJYDzC5I0gTEWcxQxMW8zFdCAL&#10;EEc+DsIyxC2zL8zFKoT9WYewP/+DcCgykJab+QjPx3U9h+8xTfaA38ApcME+W12yT0cfYTr6DFPA&#10;66qoj1fRr8ihrGOUIrcLyXCyquF4SdVxvKAagEZCX7ivMv1o7uipSCuhq0p0dFUdHB2FLo4nVQ8v&#10;fRyPKzLY0VINdzRVoxxNfKRiOtVxv5roqKumgGmOe9VsRzU131FFfeQor5Y4SqqV6OtYrMH0GvR/&#10;PDhVqGe0XkG97A0WgqHgep/RStZstoHgZnpGq4CtIN5f2yjPaC3C+2vvAT6jxXOWn03laprX4xKP&#10;VZf5LfcacaeEw3nd4iqSL5SLHKgo6Za7FSkn4VBe2biUpNMzmzzncg6IF3ecWzQiL94RK/kKFIjO&#10;021r2SX9g64F4aOuQGdPukXiAz0z9V8G87uPnjZW9q/hDuUjDx+T9IkfHRLXid57hbF/bsbTP/Xe&#10;KX7l60xxQvVNhsvxpjuUv05bK+mWB5xYgeUvclsu8dgnEra8bvF8CXcrMsu4c0+m2zlgap5evGMi&#10;99PdttY4cfakEYbjiQJGKLuPDpD0iR91xXbFGT/1bmMMW1s+pBOqGywPY8CJOmLUH+NU5YYGjncu&#10;4zhhO1sYllHe7m5pT2G5O8XYD/fu84MNrN/teCIFPu2qsuhVhn1GORo8N2jGP931HclHY/3uYWtn&#10;M949Lf4DrH+qG+WI+BXunVs/lfXQXP+pyutk+2JGbDK4vShHg/vRtPZO2c9uaT9xfuPzGacMHsfa&#10;HQqZPL7jn7vdZ9YHhv09Lf4O01uPxJvK1vKZ9Y1hf+/cWtdkvaRZbw8ObiBG+eVpG77fYL2nef5x&#10;vnLr/2Zy+dgPE8cD29nB9GzPAJPbieNt4jiaO4aMFH/QdZQ4ufmYkO5buAy2f4BJ3z+khxmfXzcP&#10;/tTZ3H3+n0Yoc/2obzweJsuX7RmPB9sNHl+2Q6y3ge3cf/fY5o39P8yPoU8aj+tYHdTtWGCF2b/j&#10;7/1YH6t/Nx0Rj9njtWA0RzwxgvAg4vxpgDCpHUB1hKvby2hVQaUglEVciQDiEI6xV/ShY9oiH6Yv&#10;6Xfk4jzCJ8ExH3dj+m7tMPgF7NFr5WInwuRbvb6QAZMvwTq9obYqgGW6S/sYLNAfysVchGfoj2hv&#10;6a1z8YbeThsPRuudtBFeXta7aWSQ3lPrB7rpL2id9Je01nqy1lIYpTXVR2H6VcS9qj2pT0T6ZOSb&#10;pvXUZ2GeWZh/HpaXjuUu1t7QV2Cdq7GtW7GPx7C/0Yqc9FFEXdJLg4oCyk15SFC6PUHF2O8GNQOo&#10;p+Ls9VRtpHVA/t720irNXkQttkerLXZdZYIdYFcu8iE9n5plP6BNtm/LRW/7Jq2tPR11azLqxguo&#10;Rw2lngXWzVB9vBTUzafBu2AguN4+XizOjQLgZurjFbZdaGy3ZUgf70HcW9cC7ONloTz4qflJZYPv&#10;noRy9+9rS7q/52VOdb9zyWVE4sxKrSWfZVvzLhKm+e5JzQH9gzsz2RPvdWbnsdiOuu5Q7n4mTdKD&#10;me/a8H3D8B7ozReZpQCx3Gsxt5Pz/VVmuXB5kbomypX5IzaOk+SP0Dy+zB/MOO4u1odIzHrGfKHM&#10;esn0cGb9Zr5Qto0tLumhnNlZl3SPz7hCueaAU3jn6owrlDMrfSfp4dz9++Xyblgooz5Lejjj/OI7&#10;YDzP8jTKT9L9zfMb87mWH9sp7/Ly3TSG+W4ajfMRPoX0NmK+o8b5IzG3h/lobN8V5n4x3jLLgeFI&#10;zHfhmC+YWe6M/2816w23799l1mMpj+s0zxsu52rN81H2189SHzznq8F0qSew1DM/811GpluW+oiw&#10;1M8gnpcZL/lDmfXbc/6fcdNS7wPM9TGe5nUz4nuF8N+d/ye+D49ondj0G/q9+Tlls/XUcu45rDDv&#10;OVbKRcTzx7rnqILgOdVTI9k+umm3oH8ciEIciRI6aUXQn7aIxzQprT+Zi4oI59BaS0D/PDctEQ5G&#10;U8Q31epg+2JBAvpaTbFf3I8C+fHH+7H24zOEmT+QioiLhNLIF4x4xAejCOKDEYX4HFqivK7kFsT5&#10;k61aouxzcw5hf04g7M9RhI+q1rn4FWF/9iMcyI/qSc2f7xAO5BvVSQvkH4jz0E1bq/ppK9XL8Bgw&#10;XvtSTQUzkH4l3yDuGzXXx3eYJj8GZQHic9iP6b+SX7G8a+Eo5gvHCeQJxTmkeZgLkxlgqpc3YDIe&#10;jPFjBKb9eRnLHwT6+c6JEzjX+3nPiQTrhICtc4KnCfOfE3pqoe7tXka+rmAkeA5c771dKfzeRyy4&#10;me7tCuD96nwYw9fx+3PN8ezRg4D3dhXwXJH1qVrsiIx9W/6qwVmzV9Zhl+30BbPJYxPd9GN3LxR3&#10;dGaIke7uVvy8uebALQbd5LFYcca6MuLH7r7LZy5v1/QGBv3r4ESjRufTmG+EMTnlJJdvdM7836D+&#10;n5NHzTG4dwrmjHXvSrzl6PPvSxjbaXA/LE/qtkzCu6avzuWS+E0z5sP+iOc03ib+dfCuoE5Y/LPE&#10;Y7+NtL9lmZ+U/UN8+omzPp/teNisMyHbsNxu5CGWj0l3HFbQXDf/QC5X2rrftN1mNwN9vOheiW9d&#10;f494VYfduVz2lR8kHOiUeTtl+Vfr3zN2yHx5mfvB9L/KLCcuj255fNs1m+XP+a/XPJ5czvWa9YPL&#10;udFmfeR6/l3mecH1/bea5f3xPzZJPdLbLRH3HrZIvH3Ox1JvZxz9UJwv9gPxM7XmS72/d+hc8Vuz&#10;Z4ufPjJDzq9qNd8Rn3t5ijlneZRZ+feJ4pP3vMb2zjz620jx5JTnzV+PxZmt67cXl32lrfj3jMfF&#10;y+IeFQ97qrk47g8X2rXi5r46jcyESiXNAVvqm2g3zfsL1xFvn3O3z73aVzBnHK1qBvMztapIvL+j&#10;z99u3ju0omn5kzfuMDfHlDLp19vGiyv/Hov28S7z0ah8Zp1b6ploR4zB9RpiPR8aJfEdDcpD/NSs&#10;ScaavoaJ/TU6OpuZtT8cIk490VH+LyH2S4z9yGW93b0yH83lY3sMbv9Ts4oabD/Q3rtZjzpn9naz&#10;XeZ1iEa8i8Z63Wy3mY8evbGgQXN+tutcXjBzfYzn9vib28nrA7ebxnrF3B+GR28cZfA6wv30N/ef&#10;4c0x0w1eh1guNMuJRj0zeP0asGWVeF+dL8QPvb/FsN02zlgW962Y5cvrHa4LxuknXuB1UFz7w2yf&#10;e+F/J/J40Ktfsst18uQ90bg+NeN+y/WTx5XXV9YTXm9Zj1CeWM+jbG/crH901WI9eV1zYz/FXzV4&#10;QWw7nSTGfouX10jOZdZnlJu73Mwx4tUvjROzvjP+1eg0Mc8D9gtQPmKeJwzzvKF5HmE/3FsT3xfz&#10;fGO47uaPxDwvGeZ5inronlN7mXjXsU/FKE/xguFrxChXcdwfX4p5nnM+GvvrQnmLUd5iXlcYz+sg&#10;8/H6yfXxehrErtQT+3L6PzfxPXhEN+rXm2nkjf2tp13o919CH7UO2oRYtgveMO+PpxfAH+/Huhco&#10;h37sLq2086CW4DwNLoA/QX5V0amDGBAH4oXSzjKqtDNBxTvxLZSzidL9yOdsqnJoiWnyOEhUlxyk&#10;I+jipQfcBwwASX4Mw/RIdd4xFkwQTjneVOSYYyp4V/3m5RfHXGXxPaa3ga+8bIIt1iN/KFYjLTdT&#10;EY6EN5HvTbU8TyYgPRxjkSccI5HnahmGea6FJMz3VzJSTUIZJYJWoAXKtjG4D9RF2VcDlUFJHK9Y&#10;UBC/xHrWjl9jtX+svgYL7UvVa2AMeAUMAS+CXngSsbt9rWpvxxO+4GFhi3Lbc3gQ0x6+Vn+zkx2q&#10;OqgKytp3Kbs9C0/Inlab9QvqC7BC/1Mt1vPr88A0Xdcng4leUpGWqmepUfoWNVyfqgbqSaqj3kU1&#10;BY+DrnpHxHVUL4HheiLy5ZCK6YleJuuPq2lgFpgH0vWWWKeHFfDnelNsS1NsU1M8JdwETwk3UT+A&#10;vfoD6gDI0uup03pN9SfIj2+G8+NbYDsoim+LS+DbYHx7j/2MQ5nEoIx0lFd+lF9+Ncf+p7YALAUr&#10;wVqw0cvX9gvabvAzOAKOg7P205rNcVqLBSVBZccf2j3gPmCCViDRkYU3M7LwJkcW3ujIwhsgWVoK&#10;SAOThIPaO46D2iKwGqxH3FeYb5uPfdpPeIPjkiPU+ENvtFX8fnkEWAqud/whMcpmaw5upvGH05d/&#10;b3z88g75bnksxk6GAI4/uK3xhxXjjfQlow2b15sPpUg4mDvdPcFgvL9LVXlJwukpPY24Dycb9Q+0&#10;MzbfPsPnzQ0fNl6e/Z7RZkYDo3rpj4xDF+80Dk1davRPLGVMLYq+54ooo/lE/L5+lYvuZWO2Yb4f&#10;3aWG70f+1e5Rg44j33R3/VPnxNvO5DMZHtXPYWK97rgPbxW/PLuSieW7q5euJrbvqS5e+0Rd8dSi&#10;DcS2qGbIf9E1wd2G87l65H8yqBt/8ZTEWy41vLP0TwJ9/r6uEh/obRefkfhAp698TuJDedSgvpIe&#10;6E61Bkh8oOufGiTxNPcnb1+UdJZT3KKXmF/Mcv7f3sNQPqvdh24dYbL8aR6PbWde8ZnHae2OFJR/&#10;KdYPn3k8p74+luVrjOqXavJ4W+7/yHgsr51Bs36g3nC9PjePnmiyPtGsf/WPvW7WHzNJnH7He0bl&#10;r940S21dKp7QZyPrl2l5c8OvJGwrvCNPY38k3XL/pQckTNvGvWUGOj3liMQH+lCbUxIfyigvSb9W&#10;35ltM7k9kXrzoQKSP5S7ZuqSfq3m/3Tk9lyrp78bK/P/p1x/TFFZfyhzv1i/WD6sl5ZZnqyvtNRj&#10;mPWbx4X1nuZ5QPP8oHm+0DyPaJ5f/uZ5yTDPa5rtAs12g+thO0OzXeJ2/PiPFmK2V3L8vK7c0pBw&#10;MMt2b39AlsP2jss/NLVmULN9ZDrbS9bXNp0SJMx2lPFsV7letrMsP7a7gcZ5j/34je26yfYa5714&#10;+j+fEPdf+ndJj5neXWz27oP9P24catNfnPzAoDy9qtAwSR984hVx18yxshzLS75IlTDajWsy5+d2&#10;W+Zye+TfbeRlXp9u3T3atGyLyuD10OT1y9+8rnG7eZ2zfGd2Msr7I4Pm9ZD7x+sk2kOU92SfWS68&#10;vrKcLPP6zPJD/TLQjopZvrgeGTszOmJ7HjNY7s0nNja6JjzC427c2dbEeioZE/o04fE0To1q6HP6&#10;Ek2OG71qWV2Wr7vU1prcL3fyweo+Y/sl7G8ed4bNIgnc7iucfkclLK+v23JMo3ISprFdblw/rjDW&#10;79rZN57bEeC+3nCOWQ+xfNe/w+gy2riea7G0e5jRMpfD/adZboxnedMsf7ZHPB4873i8eD7zOPJ6&#10;w+PK61Re5vWQ6biOi3ndlPkvpkuY11PWE5r1Bv0oA+XoM6+7rF+Wrf6gz/8XxmX+w798gKGbG/q7&#10;84sU/pcvxmussRsrzLGbhPysxZ6PNXazEcF0la3lkE+lKw/vwzOVUm+raGGSKqImqHg1VpVWr6iK&#10;aohKUC+qmup59YB6Tj2kuqlHQDvQTXVWg8B4hN4C08F8sBBsVK3Vd6ql2u3Hz5gmh1RTH0cwbXEc&#10;0xZnMe3PRYQtbLjntdAwreF+ODetEW6nnHpn8JwqDIrpz4MXVSlhiCqvv6KqCGNVNX2CulefJNTV&#10;31Z19Znqfv19obGerhrri3D/vgJsUC30TLAb9/LkZ3AogCMIkxNCIuzhHGyRjWl/btET9bxQSA9G&#10;NOL9iUM4L+KRnhdlkH49VML8/sTrLbA99wvRel1s672gGvalCigPSoFioDDAMKKgwReV0o+DIyoa&#10;pRytf6fi9H+AjV7WwjlE60uRZyHyz/FjOqbfUrfor8PjwSDM001VQs3I6x1aphOeS0WDvGPB35M3&#10;dRdGdR5QL4DRYCrCM8AH+kPqE7AsgPUIbwV7kYccBFl5cBDLJHv1+gHUxCgPuVtt0xO8VMSySwub&#10;9Hi1SS+i1uO9gc90JSzT82GbSLb2gX5Omwum6kfxzsFhvHuwH+8h7NH66ju1Z/Vvta5ChtZRz9AS&#10;9f/RWunrtObCZ7AHE26kL/PRQP9EI7WFD7QausV7WlXd4l1Me6gEXz1TMU9oyiCNVMK6K2HbymCb&#10;y2D747EfcdinaOxjttqPZ19y8zPCO0Cm2qNtgTeow+Co9rk6KaxQ5zSyCG0nCTX+xPcZngX8Hxyj&#10;wfWOP/H/X0aBm2n86eLlO5sUtn0t409NC9ls9wGOP/F/ifDTvOZEc8eO7W5/v758mTvenGBabvnW&#10;FAnTB9uNN4ud6veX+PXltWQ5/v6kTyrWW8udl4udOuFiel5++ZWxkh6Z+7k8+a60OWU099d1LWb5&#10;xn2YIv3XSL1vzSuS/2r94bZkmS/QxzKGSnykHnlqsOSP1CVv84yB5WWWH9PppY36X5ObPdtH5gvu&#10;Ey5PfGgfmNgT859w+Zv1jGF/D17ZXcL+Zn0vvP/vXL+Y5wHDlnmeMEwvUJ185nnFMP1g9fZcf8Te&#10;9URbyU/fNVYZlvsOe1zCdMu3ihlq3iPidzMf9rnvvNuNOmdNk84s5eL+GJeeuw/b0cqotrqWefbA&#10;08bpe+4wp9uSjdQnb8fyxhgVRpQ31xRKMx77toQ46/yt3D/DcnLZIhKON2N8/rnMu8YnfRwmbU7R&#10;cnnfmnxY//tGs2fxv57vXojt/8FA+RjdXOuN8vd/bkx6c6Wx5MuNxsYDi8Sn7/nAaNL8K2yXxxVG&#10;zJawv1GO2L63DX8n43+DMhzKaCeMru1/xHYGN84zSbeMeirhazXqjXH2wC+GZRw3CYcyjpOkW570&#10;Zj0JhzKOm6RbxvGS8NUax80Y3fN3Hj8D9dLnkredc88ffMGgp6NLheMmxvFyox6aKH/32YedJrbP&#10;PXpHERP5XKiH8CBXsfa3Sdvxc5ky12wuh/Nfvc+55h8oL9sTibn9zBepsT2SP1KznLh8f+N8lHAw&#10;s3wZH6l5XJg/nHkcmS9Ssz7U63mHea1mPeT812vWby4nUvN8Yf5IzfON+fOyDc+IMZ3m+Xs15vnP&#10;/Fdr1C+Z72rN9ovru1qzXeR8N8psl7n8qzWvC5yP1wtazftGjhevIzxulheonyVsefDKwxLOyzwf&#10;eF3yN84PCQeztz0x6GMZl4Ka1zu2W57rYGjjvDLZToYyr69MD2a2s57rbzGUJ6/HxUxen9kO43zD&#10;dbuQuWpB6aDm9Z3tNq/3ltme4/xif+IKd3M9yP6HwX4Lr8uox3I9Z3+J13Wa133L7H8xTLPfwH4e&#10;jXqcy+xXMp79Ucvsd7Df6m/UYwmHMvvTzB9o9tMZH2j27xlPs7+D+p7LvK9hPM1+kWXeB6HfZ/D+&#10;iP0m1GPpR9FLvmwiYfavGLaMeiVh9ts4H/t9/mZ/0LrfivjduOt9bu3/+vz/nvHxG/qOX5cojFX4&#10;jR9bYY551cPvTlkfa/zYxD18l6hUrYOQAqdobaOGR8Bg5PHQCs7NQIRz0xzhK+mDuBwMTIemh9Yo&#10;KjgNEB+K2kizqIHpYFRFfDAqIT43fRDuo5XNgxJIy2EgpnMTh7CHwbCHGNjDcE1H2es4Bh5S4VQt&#10;n5AGp2nZzslBOY/4885pwkn4pHOWdhQcFuZp+53ztB+d6do3zhXal87PtaXOzdpCZ6Y237ldmw6m&#10;OHcJE+FXhb3aKOdebbiXl/B06LPOLC3Riae/nGe0Rs5/ag1AHedloQbsoYCq6vRQCfanrNOh/CmB&#10;MIkLQ4yzkCJ6APkQJpccuTmPMDmZB8cct+JJ0pLCYUc5ddhRWe0Hexz3qJ2OOirD0Vh96TDVWkcL&#10;/OZdqzxZi/RQfImnXoORgfhgfIP4YOxEvIcOcA57MB2M/YgP5DDignEMT+TmxUmkh+M88gQj52lf&#10;66lfj/M5u+DY+dMD4R44xsGJQXwo4pAWihJIC0VZpIXD+h6uLJ6566E87xgvs567Q2NqtaPdMW0t&#10;qxKWG4oGSDNBK+x7opcOMOlyBR3Us04PfeAcEjGdqAb68ZKzlRoewChnC+XPqwjnYGLaVBPBFGdj&#10;Nd15n5rjx3xnHbVQuEctdeaw01lSZeNcj4k6iPaL7BVKwCWidqFt3IU20kNVuIawHW2whwawP40Q&#10;tjAwbdEc082jMnEd8dAWbhu1WegQtUHrEvW51iNqBVgM0r3Mg6chbbKXNDgt5Nh+Oo4Zj9tm8CK4&#10;3rF9/i4rf7vrZhrbz2e7vcn5y1/I2P4W1OvPAcf2a6A8+On+UqLZYlFlw/KQ1+qb7/yw3L1aFZLx&#10;mT0nnuEzc+68zPyY38gceMp9Mv9DxtKndQPLcb/2xlbj0WfOuwJds/J3iH/RRXMbklsclLDH510/&#10;rtoj83tt0Jnt5xj738JzWNsXc/nmp02/MEbfGWWezP8Po93ZQma1dXiPaFxxc8+J38SvVrhs3LUu&#10;zkxurkymZ+LdquivbSb3D9tppP3S3OT6LHP/uZ6l4wZw/41XKwxHucwzDvYZac4rNdNY3GEUn1Uz&#10;+Nt67c6mhXTR5BFYT7IsJ7lFF2N27c5YXm2jQOJTPvuXd7i+fUCX9Yb2LfnssaHlPJtghdm3nMQD&#10;5f1YbWIZhNs7q2qlnLr2rqNSAFW1qY7a2puOBlo7xyyttY/3tZaO97WmjkXwIsSnIz1dew2sd2zV&#10;tjq2az/gifG9jr3aQTxNfgYURN8kFv2UeujTtEff5kXnIt978C9imxdhm7mNxPpY24ivsmxj0S9a&#10;5EzTNjhTtEznMG2HM0nb5RyQi83OHsjzlDbJ2VybIBjaWKcRsm15D8vtDNaCvuB625ansB+Pgpup&#10;bSnw/9g7D/goqr1/LyW7M7OzGJQSLBQBqVekqlzAINmZICoohnZ5UcqVoqDSi0KQjhGBSxOkBQli&#10;AgIqARFvAGmCIIgSVEAENDQBaQoI/+/3tzvJ7rKbbAJY3v+7n8+TZ06Z2Zkz55yZObvZY6uH373d&#10;I31LAv4fKd77f/OVvNfPkpgb7PPvZhjheF3hSZKProg5yCyvMBIkTNfAXGaLBw3PlWPbD5D8oVxz&#10;S1ejHuZUs1yqdhsJa7MfEZ9X/mkYmKvt8+/uEK8wdKMZ5nqLbf+buw3miCtV+xt3J8wdh+27+2OO&#10;OsTHvI458FAlbMn4P06mn5+/weB6Bua8pdtgbsLcOJm/Y4T9nIq5HXcvmGe8gjlBtdmfZZrvxTBd&#10;pNvOsIz9knyBrmT7QeIDXXPLEYmvP+W0GMeZae5PpSk2M8tnYxYPKohwlmuiz2aYRn1w4/jF9atG&#10;itcVLuLn2AvFuT03yl28e0HZTPfAHJ4M+7rt6xUkHI5LYm7PAz2r4P1S3c+2qmZuO/GV+3j9muKX&#10;yt5/jbHfbtQD7v81HvRzA5PnxTJ/v5Xh63EPzrWJ7fxVjPov+5NX43zL+jn5/HxD8oXythOY6xPl&#10;EugkzPnJ8s/JqE+SzzLbFdcLxzz/zJedp2KOaabn5GGYk5r5fM16h/psZGf2G0y3zP6E9TYn18Ac&#10;3cxHs75bRv2XsGUNc6WyXbC/ssz2hPZh0Em1D6P/KWtOxJyoT64txfZgsH12xRymNPs7ttu5mGuU&#10;RjtAP17EZH9ID6tc2GR7Zz9Jo36b7AfYf9LsT9k/sH/NzuyPmR6upX9Hfpr9Urj2XG8Korx43Qnf&#10;vH4x/80yr6fc/h/tIpi7k+/7R1vDnKB837+Seb1jXxRouS4iXq6TsFw3s7FcZ5HO6zCPz7ZrrcHy&#10;PdAzOfO+KadnhP9lw/YBjzzhH90wZC0SbYuPxH1QQXDlypWr5WCCu1N+BdD7ylrm10TLAwyr23jb&#10;6nsf/0+EFXAHiASbkKmeI+v5yArzueOLAvjjfVnPHicQ3qTXc2RRB8t1HGuF++D7HB/rlUNQHvG+&#10;lHKk6qQEuA0UcizV8ZvPOr4brl+wJ+mn7XP07+2T9V32Mfome3+EmyCtNqgWgihs75izoeMTZzth&#10;BbzC2SkI3RBn8SKWLfpgeRAYKnziHIXtjHJ86kzwMhGe6NjsnAZmgXleFjq2O98DHwlfwR7S4Gv5&#10;xrnB8Y1zq+N75w6wO5MfnXsdWRzEsZCMHDmNPDeCC9hOdlxGeiD59QyHLwrCFi79oCMQjME5SFRQ&#10;9iLen5IIB1IOcR52Oyrp/lRDmNTWd1xDXcTV1bcK0TAx9A2OJkKao6We5uigf+Toon/o6K6/5+gF&#10;+usLHYPBcH2eYwx4Q5/lmAym69Mcc0CSPtGRHMBShIORivhUPSEoHyM+FGuRlhs2Ib8vddBuI6Xt&#10;YrwP7V3GFbzPtIjOHBN+UPL4r+u7Hd/lz/EeeeVLrHtjGOVI1y2GYnkQ6BPAiwh3w/u1wv6a0neF&#10;+u70Khz/82AbGAJ8+06rT0V0vE8f3BBh7ys+c5l9MB8m30IZjwd/pzGQK1dbY3y1qPx24FYcQxrg&#10;+GoROOgrrWcMx0Ztab/EPDsw3W2LrON2FK9s2NJ6ytgpzbFUGmOkhm3gYhn7tJ24zTPGWbOVeVdl&#10;pxnfZaaMZcYf3IsxzlGmZdvjsyXddq4H0lcamR52B8ZKGxu2Q0kYW10pv0Mt+3ft1famjjFOc6E9&#10;4bf/rTZmhdnGOvkUmHUNvRVxs1zd1Ldd8epC11T1Pdc88A74QC1R6Au1V6Ezanqhe7RutzynVYzM&#10;EF645R7tYqEfVDK40Dy1SKFB6jRXKzVUPd6D95gMCqDuvQdfbz3eWhz1APyd6vGFq9GNXJjjQMFv&#10;YF4uht8OBazHr7Fx4tVw9FhzzfRPTF9HrPnYfClxtNn4p4/8nODC3N6I/6Jmqjn345FmkTYfilvF&#10;vy+ekbTU3PH1cLPsmUXiZ0ukiN996F0z/+lXzRoJSX7us+xtCQd6ZXqiWcM51LT8+5U5Eo4uP1s8&#10;vMlM8aaXZpifPjLY1Ke96ef/HJpslh8y0NytTRLfXn2iuF3L8eLEV8aZI97va1r+cV6ChC1X+mys&#10;hLufGm0e/qmnaXlpsVEStny23ggJ08adL5gPdBzm55fHDDWTmj1nDnl6iNiRMsh0jOhsjvu1n5+L&#10;untLmO68sqM5c8KL4nL7njc3nnjaTKncVVyz37/Nine3NVetay9+OLKdObpFK9Py5rZtzCNjnzKf&#10;WNjCbPzfZuYzDzcVv/Ctab575lFzcO9occSaeqZWsTHOX22zW1s3ztc//PzuQ5XNLeMb4nzd4+eV&#10;6XebVdbXN6PLlxJveukOM+G3B82mnxQX79aKmMf/Ucds1zJS/OM83c/dTykSph/tUAPl6vHZehES&#10;fnlMPrEj5ZLBdMtF3WclXG7fcWPRlHtxfF+LB/dOM1xbKpuoX2LUB6PH1Xt43sU4n8a2mmVNnB8x&#10;yt+o1qWUiXIVo9yyNcrPeOOtO1iOYpSfn2ckVZcwysXPKAcJ47iMk18Ux/t7jP13M4x24m4WUQSu&#10;Lsb+xDDM9ljDmY/7FxPo8kMuGoz3+HhIH/7pF+Q7HpPU7Jh40ZTFBt8P9djgfuH8IFyd+2XweE5+&#10;MdXN8uB7s3ywfgzLEfncaO/wcqQfN46M3eXmeXgpUTF4Xrk+zzPKm9sVsz5w+6wfNOuLZdQzg/WJ&#10;Zn1DPeV+iFkPUe+NBNeDbE8G66dl9AMG6y/6HSP93JNi1u8lD443WN9p1n8ch8F24Wu2F4bZfixX&#10;6zJbwsGMcjAZb5ntsMfVJMMy2yfDbL+WWb5s175mP8AwXWX9aoP9R7e26w32K++e2YpyGy9mv8Qw&#10;+ymUb6bZfzHs64p3f2ewn6PZ73VeedBgP8jzzH6S5539K+sH+1vWH/bDtKdfxvgO+mucP+nXC/fQ&#10;0R+kofwizWX5Npisfy98u1Fc5cPNKK/i5ttdPjc99X+7OP3cTpRPKXPy9l1+RnuUsGtYekizHW5u&#10;+41Jj6zzXVA/HLlP4sMx2/mVI/tZ73LtVesOyHq5db+ZB2U9X7P/Yfh6XLPfYVk/O7PfY/rNNvvd&#10;k81+kn74Zhj9gWz/RpnXH+5nKPN6xfSczOsd81nmdZHh/3PuyoH3FSy3v5JTKh+R/bmZ5v0Vt58b&#10;dyl4TPLfLOO6LdsP1wdSf5b8NM/fzAmn/Nz6uV8kjPsA8c6S56V9jPv1gp8f2fmbtCPLuI+TsK/Z&#10;HteN+F3aJc32O+Tpq36e9ZYtlv0EzX4J94ex7P/a9M0fy/72gY4FYtn/07yuFGtWMJbXJ5rXLdx3&#10;xfI69mUleyyvb0uLOTLN6x7D9BsFlEzzuoj70lhfN9mrSthypc80CVt2pDolTHN7gcb9ksTfKH86&#10;3iXbC8c8bubzdeIrhSQcjll+zHejzPMS3+0WOT/hmOeT+cI16wHzW2b9YPh6zfrG7eTWrK9cL7dm&#10;fed64ZrthPnDNdsbz2tOZjtlvpzM6ybz5WReT5kvlNnvMD07sz6zn83OfP5leijzOZnpocznaqb7&#10;mu2Xz9/Zmc/rTA9lPt8z3TLHA9hfhDLHD5geaI43MD7QHK9gv2SZ4xwMc5yE5rgK+zGOx9Acr2F/&#10;x/EcX3Och2GOC7F/tPx983HefhO/HYF+lf/7xH42O7M/Zrpl9tcMhzL7d6YHmv0/43NrXj+4Xk7m&#10;9Yf5LPO6hOdLjkPI+BiveywHy7westx4X85ytMznEpYvn3MYz+ce5qO5PT4n0XxuCmY+XzE+0Hz+&#10;Ynyg77xzh8Rbfubh7RK2zOc4nrefxm0R8/mOYct87ivcI0GeA319vsKnEm+57uNr5fj53MhysBw4&#10;fsjwn/HZNoe8rx32Dv9z5j8655/8k2h/9OH+Se837KZ+dyARn3sc9/ncwwrzc49D+NzBelmfe/RE&#10;RKLrJ/Ut1wEv38Ffq1NdO8AWsEGd4FoFPgRL1ATXfC+zYYvp6kgXmQTeAGPBcDXeNcRLb3WQqwfo&#10;CjqCdmofoRVMmoPH1BeFWJg8LHRz1Vc93K92ctUAVdWnXRW83A3frbZ23QmKq81dhYGuPu6yg3xq&#10;rHBJaeQ6r9R3HQPfK/e7vgLblRqu9UpV10dePlAquN7zslAp43obzFLucL0J/qMUc40Do70Mg4cp&#10;kcIrcH/Q00t3uIvidLUEphLhqgOqKFf1e0Bp5aJ+ByiqnNUjgTOACOVnndi8XHT8rJ/zchI+6jgi&#10;HIL3OA7qm8EnYIVjI0ysz7o24vsjn3g/T65onXDYOuf8Csla5F+rrxOs9dZivXXe9TZ5P4/h6tZ6&#10;ybLeOnwevs6xHIzFfnTQTzoe1S86GmK/y+O4FBxfEb2KUkJvqOB/IZX79O7KP/XRSkN9nGLo/wGz&#10;lEf1t8FC4Qn9PeUJ/SOlpf5fsF75H/0zpYO+Xeiif69010+B80ov/RLIpw7Q7V50uLAwGM6iOJbJ&#10;nepw4W64gjBWr6p6qA/XVyfrj6nT9ebqHL0j6Ap6qElCb9hDsj5ETdaHq0v1sepyfbr6sT5fXasv&#10;UTfqq8AG9XN9h7pTP6Cm66fVfXp+7aDuAC7tiB6l/azfBSpqZ/V7vdSEH/Tjot5Au6jH+NAYy9dy&#10;VX9cC81TSAtFa6R5iHC11rLnaaT740Q4t0S6Omm5oRjyh8MdyOdLGYQDqYA4UhW0Rn31fCeLtTir&#10;HrNqM52wX1wSwVTPy6rr/0ZfaeX5q7gG9vfG0A3byR33I39wXkB8buiD/MEYiPiB2K94LyPg18B4&#10;nKcpXmbg3JK5mZRxJaEOJKFeJHtZirq0FPVvOertx6jPa1D/16BNbUS724j2uBVtcyfa6G5hH7xP&#10;3yuk6z9oHjJgcsLLGfgM8lj8iuVwuIJ813IQcR4KOA/q13IEceHws644g3EW8cG4iHhyNQwiXIoz&#10;FE6khSISacEohvhg3OEq4AykDOICqYC4QKoizpcaCPtzBXXKn/oI+9IIYV9iEfbwq/a4y5/mCPvS&#10;GmHytOuMH50QtuiGZYsXXSc00gfEg5GuDC0BTHD9oE318hac6NorLHLt1t537dRWuLYGsBFhsiaA&#10;jxG2WI7lUCxFWiDJiCNJeM+5eP/XvIzAvj2NfSSPY39j4AaIa4B8D4KaPtyLZYuKWLYoi2Vyl5co&#10;bZHrVuDy4tDeceX3cll9x0UuqImu016Owx5CfbcmDd33IPAdWAqu97s1NtxDn1X+Xt+twdWukWr7&#10;QL5bcx/2vRzgd2t+RHnw1WEwfguta33D1/EHqhnr5txuhrKtzd2STpdfh9/62VkkW9uaOIyRh281&#10;r/GoM26J93EG//e3f7o7lBvj+2e2rqvdoZyM/7m1tUl0h7L+QgFJFzcZ5Q7lb/E/vDaki/u3yvSs&#10;zhcMG8Kh3CHlpIFycYdy+dM/SXqgM2p/j+2mx4Ry8sB0SQ/lHvwfZKzv71Yx1Qtu5v7m6LP4n2bm&#10;S+X39sLwQPwvNPNZrl/8XQmHsq1toqSLWfEYxmvdnOnZeuThiZIe6MaVX5P4QOsvDJN4P2M/Z/H7&#10;jNm4/OnOkm45md+DRP6cXL0gvteIfJZTX39QwqFcn9+3RH7LaGcS9jg9JpRR35EvPSaUUR/dTA9l&#10;1BtJD2WcdzfrbU7G+ZJ84RrlLvmDWtoR0n2McpNwuMbxxnjWz6v7edeH0d6xn3+IWff5fqEs+4F+&#10;TI4P/Z2nPNK5f24b+ksx+lU5D7CcV/THUj/Qn7MexZ96JNOsjwyzPvua9Z1hbM/PbD+MZ/uipf31&#10;R5vwtGPD284Nb39hePsPw9vfcH9Yrw3p52Ach4RD2dvPGtIfI7/037D087DnetDKcx1BmNcd2b7X&#10;OF4JW5brGfIF2tb2bsmXk7kej9v3usjr5J8xZvyHD0oOu7n/y1TWabPtw/N1HVT+SGCF+dydwoEo&#10;78t67j6EcFnnnoi7/NiF8K6I4s7tAXwWcavTYj2WPejOtAhf7M5VEb7YnMsjfLmkLY+4pC314xzC&#10;57QU4STsy1FtQYQvhxC22KclRviSjrAvXyLsYWbE59q1bETc2iB8jDiyPIAlCC/RpgnJsC/zEbaY&#10;jWWL6Vj2MDNiEtb3ZRzCZHQQhiGOvBJAP4RJTyERzuJ5LPvyLMK+PIOwL/9CWQYSh7hgNEV8FilY&#10;9vAIHIwYxGdHA6Q3wHnPCw9gPV8aoE7FaKuwH2nYr/XgMxzDZzjWXSiPfSijg8Ir8Ggv4+BJXjDb&#10;Jc7XQZy/DJzbDJz3DNSLjIiN4HOQDg6BkwGcQ/gSsDkzUOcz0A4y0C4y0G483AWTsj5UxHIgZZ0H&#10;kWefEOqZax7aKsfY3gdPg+t95ooshP+nBH+n/2e4fLVYo2K2j+SZKxqfvdQCfObq6/2spXRVu5ny&#10;0AfuQKe1yG9G1p7ivsb5fzckHv7xqRfdtlbnMp3yUC139KITCJ+Kic//o5/TWu6TsG3R18wfE51/&#10;uzi+5Ua5R05L+a/Yln+Fn6NbLpFwfMo7fk7LN1fCoWxr+aZnOwGOTpkg8Tk5Pt9Yz/t5ndbiVc/7&#10;5WBbqz6e9w1wfH78xjFeoWxb1MKzXhCzvJhOx7c0w7It/wOSLyfHp1REPpyvMG1rWULyBzPPP+Pp&#10;+Hxa2GY9Yn4a9ckdrlkPUZ/cOZn1m/n8nH+FJ+zjxo/sdKP+uXMyygvH+Sb2M29eU81hcH3LkbWL&#10;STioW/Vxt6tb3sB5dF+KaSRu/MiTBsopplabIeIuy8bBfWJSU2eK29Wd7+eI1SkSxvGLn1qLuWzx&#10;uhSzTpy48TPxqa17xNOaHpB8D+3MEOM4xa/vxn0z3sdjvj/GJbBfPXpgHCOIcXwS72ccj4SDuOhp&#10;zWS5+Bnno8uyQtiO1ziPEoY/7nWryXpDs95JGPUY5WiyPvua7YDhvLjj+RKyXjCzPTI+HKem3iX5&#10;8mK2f21AGTM3Rr2R/NmZ/RHTw/GySxUlX24dsbqqrEezf8ytWw++T9bLzuyfmZ6d0S9Jel7M6wHX&#10;y6vlepPvATO3lusY1gvXcj1Efsu8bsp+e83rq5QTrrdyXnD95fnk9TjQrBeMD2ZexxnP6zrrpWVe&#10;91m/eR8g7QX3B9LuApyG+we215DG/QfbOe9L2B+gnZvsN77/2mWyv8nO7JeiUwqb7KeCmf3ZnKFF&#10;TcvSz7UsYUq/B7MffKbqXSauA0ZavjIm+8dgZv9Zenc50zL7VfQ7vJ/yM/tfxvv6+6FVTfbTlqNb&#10;3mey/6ZxPTPmVK2F4x8nXlNtFPtZU/r7ADMf48M1t8/8OZn7xXzhmseH67YcZ27M8mP+3JrnY1rT&#10;9nJecmOeV+b3nN8nc21cZ3C+cR0OYdYrtDepX2gfUv9Q/68x6y/qs2GZ9Zv3EzTvPyyz/jNs3Z//&#10;fzHm84cPMuXwhjd5DKoafi/yqM8YlBXmGNRxxFsvawyqN57dqmlHIypphzIpi+Wy2v6IksKeiCg8&#10;x9/qxQU7tG0R+cBldVPEeXDKyzH4sJf9sC/fIGyxC8uBbEMc2RyEdYizWI1lX1YgnMU2LG+LWBaE&#10;FMQFskDdFRGMuYjPYg+W90TMCMp+xO+PmBKUQxHj1UCOIs7DWNjDSTiQcxEj1Oy4iHRis/syRLXb&#10;B6iFQTF7b7UCqGHvodYHjbzEwo+D5vYuamvQDnQFLyCuDxgI4oXe6ghs5zUfxmPZwxA4iynYBw9j&#10;1Rl2Ml6Ya5+hzrXPBQvUBZmkYDk0KUjLYhmWr2UZ4kKzQk21B2c14v1ZjfC1rEVcKDYhbZMddTEE&#10;nyPen80I+/MlwqHZhrTs2KWm20PxDdKCsR/x5DC2TU5hn9Bu7ZdxnPk0i9VYzsKBZZeWKtyqLbNH&#10;aSn2ktqCTMpqc+2+VNJm2KtpU+y1tPH2utprAYywR2vxPgy0uzXSx95EewF0tT+hdbK30Nr50Nre&#10;ViPN7R20x73Ewh46a43spLtWH9xv76XVAFXt/bUKmfTCcjC6Iz6QzogLRgetDN4zOG0RH4oW2p04&#10;luA8gfgntGIhaaIVRplk4dacKCs7ys+WSV3tYgSppZ0DJ4VqMPvyUGOYU9D5twXvgB7gescw38G1&#10;g78v9HcawyxoG/7w5avF5beF0lEGWwHHMIvCma/HOsrvQdh8/OSvuvny2xVNbXcvs8ajvxmWp7fG&#10;b5g/dtA40GYR0t8xznfJMLc99lhQL5rXwHi72VGz0qUCxpMPHDcLJ3Zz20r/LO/10l2z8P+X1YwR&#10;VVrLdizzfQsnHjVeWv25UbcZviPCF/cryD9c4Nbipn7fPqogfnsP9xd1sAuRwArz3qIisF7WvUUB&#10;REQV3KQdKdhTGxpRXbPWG4r7kOrYDtcj1sta7xZEzIsorZWwn0Mv9akP/0XPtRA92Dj0Zv3V4xEr&#10;1dYR54QjBe/RlhY0NL5fqPrfENudClj3F4Hrrf8Zd+A7WODvVP/xi0wYw78sY/hR2HcdsP7beLLw&#10;Sl620Mjf5E0zmAdXmyHxdFzXpcZvt80U9/51lvjUd3NMW+mVRvuxSeJWzd8Vf3l/irjpnYuvcfLX&#10;acZntiUm7T681M9pm9+XcL3FH4pTJ6aaca9vMizX6LdSwpWiV4vfLvdfcSl1jWmL+cKYcWKteMLy&#10;DeLRQz4TF+i01Uy+uNu4WPULcZ/CO8Wnzn0p/umT3Wbc0v1Gh3l7xK2f3yve1Wy/uGntA342rhwy&#10;bV1+MlYkHxVXbn1KPL/+L34uffdZCVueYT8vYcvFj12QMJ1c8qQxcftv4jHTfhenLbHFxn113vg9&#10;MZ/4n5Pzh21bwhWD+f8sx5UpYMr+5tLJl+2yXri2pWuSP1zHvV/Is19hOnncrZ79ycG2bsU8++F1&#10;nPt2z/uE6eTSJT3vE8K2y2U824dZHxgO5rjd5SU+0MnLKkl8TraN+4dnuwGO61rds90gZj1Njqlt&#10;hmNb6QclX06Ou1RP8tEFX7mK/iD6L2M5TuzPX9WsFywvX9uWxXjO6w209C/Y3s3ygFEFYrnfN8rL&#10;BxSU7d0sn30uQrafV1dvZ5f1A/1CM4fEW170sCLho7VUccUKWqZ53p8t4ZTzH8rznLqk02xfB373&#10;d6lTLokPdNsfCsWy3aZviBSPn3mbuHHvYpnm9kY9W1zWv9Fe3ypKtpsbszyYPxznb1JC8tGsd9fj&#10;uNdjZf1QTu7yqBld//bYnGyLaSb5cnJcqackX05OvtjS876wHG+AbV//y3PcIRy39GnPceXg5ISO&#10;nu0H2Nals2f7AY5r9Jycp5ycXPIFz/n02naxp4RDOe6rvp766HXykoESDmVbwmBPes2hJut1XJlh&#10;frbdMsLUXy0am3x5pDju5Ulm8+RbY+N2z/e0i/ULpD3ZsjHbHdPzarZrrn+jLf0ItptXS3+E9a/X&#10;0r9hOzTL9XrNfpPbCebkI/MkPq+2XZ5rSn+dR8cVmiPrh+vk0rMkf0621XzLlOtQDo5zT5d8OTm5&#10;5TTJF8q2blM87xdgtg/uR16dPA6/eYL1b5Ztc8d79vs6Hff+OM9xXqeT1yd4jtfHvF9hfDi2pY+V&#10;fHl13NHRcr+VV7Nf5P2ar3l/yHBuzH5W7ithec7JhXlfzn47XPP5gvmDORnXAXkeD8OuDy6ZzE/z&#10;OsLn+WCW536kW+Z4ANcLNMcNGJ+TOe7AfIHmuATjc/Li3j9Lvprjj4s5rsH16m3M8POaH36UMMc/&#10;mL6lxEE5Po6P8Dg5XkJz/ITmeIqvOc7C8PPffGXy+ivjL7CMx8CDY7eZvF5zXIfXeY4f8X7guTWJ&#10;Yo478f6B41C0jE/h/kJ/dbLJ+42iKydgnObpTE/f9YbJ+5lSp14Xz3MmYLynJa5vYzPN+6VFD482&#10;6ertRoqXDxgu/ufkV8VpS+LFY6a9Ip64fQDGlZrhfPUN6hXJ3ST+p09aYnwq1nTNiBWXUhuKK0XX&#10;N3l/WaPfg36ut7i2POdadh+ubvJ+2nLTO++VcKvmlf3cfuw9En5uzd3i3r+WFA+udke2xv25pAca&#10;9/UYt3vQDPT0XfifRsTjeixGf2R6n/v9jHpvMB71UYz6ZHD8APVFvHfUt2KcfzHG5wyOOxTb+akY&#10;43tinH+D4xg4jwbHO06da25wXAX7K8Z+ZJrjL3g/N43tujluM+rZqeL59Xu6Oe6DchUjXwzHixAf&#10;w3EmmuNVNMfLJIxxN0nHuJyEMT7oa443cjscnxRjfFS2757OfG7UT4Pvbxn1TsKWMa7nZjrqu1vW&#10;++p8DMdjEY6R7cHedIbdTEM+A+vFbCnR0cB5cKNeItzXjfqL8EpuD+UxHdv70M8sT8ZbZjlzvWyN&#10;/DwvXC/QPG98P55HjKu65bzieOQ8w9hfA+XL8cxM47wZ6I9NWurNskoG6xHGowzcB2caxyVhtBuD&#10;9Y+W+um1p/yKs/0arN++Zr1neVtme2CY7YNmu6HZjoKZ7Yzx0t6+6ptplDv7JYPt1ddsxwxLu4aL&#10;7YzhdcSQ9g4X6PSohC9WbSZmf4DrsrF31L/EOI/iNT88a+L+hvVGLP0M6pH0Q9lY+iukW2Y/hvtR&#10;lF+CmP0fx/XHz/yPWPpJhFFPJMxx/7x+J+gv/dtfN33n/u/XxPDR4/+G17Ai0TdvrrMkBfOu+Pxe&#10;mRXmZ6Bn2aF7X9bnoPy8NEmZpSYp84QUZaGaoiwGH6hLlfXgC/A1+DaTVOWAmqr86OU4/Au4oK4W&#10;focVbbVSCNymrVVKgHKgGqitbVKigQGagBbaNqUt6Ay6g55eXtF2KePAbDDfy7swWeLlQ/hDbY+y&#10;CmwAO7T9ym6wNxPrs+D9KJO93s+COQ+89bLK4C1EWOsdxvrXw1GsH4pTSAvGecQH4xLig5FP3asF&#10;4kAccYXgVsT7EoVwlLrbj5IIW5TFciCVEGdRDctZ7NBqqddSF3GBRCMuWt2qGTeEHdjOjWQ3tueh&#10;CRwee5EvN/yA/D9kfk+hCdrqD966ye+5WC+rbj6DCOYPTQbScsMJ5M+OM0i3+A3L5Aoo6GyiqoKh&#10;3uL0pyjCRZ3R6u1eSsMW5Z111eqgIXhSiFZbIT1c/gd5g2Mg/lo6Iq4j9jN7nkC6Ly3VLs5A2iKO&#10;8H8yy1knBrbODbsSKw/713qOrExWnk04p8zTIQhdENcF+2HRHcu+9EI4kAGIsxiCZYvhKItAxiKO&#10;jA9gMsqezAhgLsJJOEcpXpapjzpXgP1qPedtWnVnlHZ7AEURzo5bkB4uKvJmR0Gk58QVLUq7ot2W&#10;I78hTxYuLGeHQzujZUd+pAfjMtpRIOfR9gI5jbhAjiHOl8MIW+zHcnZ8g/TcsAv5c2Ib8uTEZuTx&#10;kAFfyzrEZcdq9HPZsQLpHvbCwVmG+GXou4OzQ0vB9eJatiIuiyR1g3YtaxC3RpurrvLhQyyTJUiz&#10;eBfLgcxHnMVsLAfyJuImgXFgjJdh8CugP7bfE3QHnUFbLy3gJ7QZahNggLraZLWQNlb9Vh2ufgQW&#10;q0PUhWCeOkCdCEapvYRX1e7qy6Cf2kV9SeigPqd2UJ8Fz4B/gTjQFDyitlVjfKiJ5eLqE2o+cF55&#10;Qj2lNFGPeTmsGCrZr0QL38C7vGyHN4N14JMAViBs8b5SV7VYhOVE8JZSS53qZQKcAEYq1dR4MAj0&#10;AS8qldRuoBNorZRUGylRagXFpUYCp+BQIxSHalPyqWcd+dSTjkvKEXDIcV7Z5zgFjoLDYD/YA7Z5&#10;WYs8q0EK8k9XTjoGK2eF/jBpAR5CWi0l3XEv8t2L8L1KhFJRuVOppVRV6ioPKA8p9ZUmSqziVp72&#10;0gkm3ZDmj1t5EfEWfbDeIKWZEq+0UEaCBKWtMkFor0xV2itvKZ2VRLBA6A73Ut4HK4T+cH/lEy/r&#10;lMEK2Qy2g13gGx/2Y3m/Mlw4DB/zcgo+Dy4pY1B6Y1CKYxQdFFffUO4CFcG96mTlIdBUna48E8Cz&#10;CJPn1DlKP/AqnjNeBxPBNDAr5PyOr+Jy+gpIBKnger9LWRW/hVD6b/Z7CBeulmp0+Wo++S5xW5fN&#10;1gzwu5QDvPeKnK8CRWOzLPNijOkl8821+l0xOF9Js6g4cUazTuL4Mb3Eevuh4la/jxa//eb4THN+&#10;lFO1pxl0vZ2zxaN7LPDzLu09CVsuvWA5548zn2/0iXjF/vXigi9/Lm4W9ZWf3/rgOwlbzmh2SML0&#10;jq8LmrVOHAvq+DFnJD6Ut5a/JOmB1tvnw+/1FzRrVIuQedNQPuLBW3Q/v/1mpIRpzrdWrOCdMg/b&#10;Lq2azMs2sfDDMk8bylXmcStUqovM/7a1/CDxL2cGi1G+Mj9cjWoj/OzGPJOcNw7lLn7u0FjMo7fc&#10;GLwlQYzzIPPLofzFlY7NlPnoOsyZJ+4zaj7m8dlq4HzI+8+IW5gnL66XLOuF6zVlF0l+nG95/59O&#10;L5HjxHmX42jd9mPZ34mF18p+zv91XaY57x7qA+ctME5P2iLz/1V+ZAe295TR8erX2I5bjPlNjL4/&#10;psu8gjTmdTHGfP4N56vLNOoL57kzaMyL535vxj7ul3vtq9+z/IIa8wO6v+r6A99XjPdxo57xfTJ9&#10;6f4fub2YQBcqlSHx2ZltEPWV249BvZTt0nxfmvtL83i6J57ONI+X4XDNcmL+nMxyZb6czHkZmc8y&#10;9l/Cljk/Y5tVJ+W80Zxn0dx1AvMAzvYz50vk8Vvm/IgMW2Z9L2M/KvWG5vyGLE/Ob+gtVzHbG8Oc&#10;19DXbLcMsz+iOd8RzxPnLeJ55LxDPL+WOZ8Q6wPN+kGzvtCsT8zHekezHtL7Fm0Wb9mwUcz6ynjW&#10;Yxr9mpj1nf3sxfRlN92c14jvc7PM6wa3n1tzviOul1tzviOuF67RLiR/Xs35j/h+eTXnReL6eTXn&#10;S+L6N8qcV4nby6053xLXC8fs15nP15yPieEbZc7bxO3lxbz+cL1g5nxPjL+Z9lwHnzJ9zXmkGL4R&#10;5vWY2wllXu+Zbpn3A5y3qunKuWLeL3B+qr2PT2G/bvL+gvNP8b6E5n0KndTSM0817gdl/mrcH4r7&#10;/thK5rnet6ixeMV+t5j3PZyP6vlGDXidM0svqCO+mF5DvLheFZlXe3SPCuJ6O0uJef/Eeaosn6od&#10;JeFAf9a5iMTTnN/bc/+F72jg/oxh3q/RvH+zLPOD474umHn/x3hcdzPN+bF4X0nzPpPzOPG+lPM4&#10;8X7V17yPZdgy728Zpjnfk2XeF3M+Ld4vc94k3k9zniXPffZ4bNdtcN4pHK+8H/bHzfqL8nNb9+15&#10;/Uz0f8MHYn/mMQzDm9/Mz+POYWw/Cp8/WZ9FWWGOF/8a5LcS+uG57qhWUvlSa6Js0zqD7qAn6A8G&#10;g2HCJm2Mskl7A0zyMh0ms5W12nyQDJaA5V4+hskaYbW2UcliK5Z92YmwRTqW9yqp2kFwxMvP8M/K&#10;Mu2qgpki1Lna/eoMrbk6RXtRHaslgAlgqjpCS/TyDrwIvK8O0VaCT9WBGKEciBHO3hgh7Y3R0/EY&#10;YZ2CUdjQ3Ia0YEQhviTWL6eN1WppIzT817fWQuuttRV6aO21jlpP7UltmGZqk7SGoJ42Xaijzdaq&#10;C/O1Ktp8rbyWrJXWlmi3+1BUW67dAlRtlZc1WkHNYiOW/flV3aldUTOQN0MrCqqAOtpBoR4cjIaI&#10;D8REXCCPIY486aWVthfHtlfrqqVrPbz01nbiuHeiDDyM0LaibLZqc7GfSSAFLAOpXlAHtE3gSxzT&#10;HhzjPhwrOYQyOITyOIRyOYQy2ody24cy3Kd1B51Be9AWNAG1tKNapVxzEuvkhnPIH4pLSAuFzVlJ&#10;C4Yd8dnhRHp2FEZ6dhRHejjciXyhuBtp11IOcR4qwOHwD+QLTUmkZVETy7kjCvk9PADnzG3I44sL&#10;YZJfa+C8oDZwHlMbOb9SGzvfV5s6J4AEMBLEq085u4HWahtnI1Af3A9qqM847wFlQDH1385IEAGu&#10;Kh5+gy3OYvms8pzzZ3AEHAR7hRed6UoWO7G8Vejr3Kj0da5RXnYuV4Y6k73Mh8lsYRQ8yjlJSXCO&#10;USY6ByvTnD2Vec4OyjvOJ7CeW/mHs5JyTotS6qPfx+XAVs/rBnAUmA2GglXgPXC9Y50KPpy8jGvJ&#10;3+n/xvPbjEbnrkbLWOcD2PeqgGOdpVEefMVzfoppy0zL99j6eMOjzHZbZiN+lFkxdai43bB1BsOu&#10;fxczJJ+1PvzFhq3y3UZuk+k089NcX8LYnuTzeb8Jfdcbk6YeMHz9vLLFKFR8l9FoAH5DDftHD3i9&#10;nDh1bxWT6TTXo9/7f9RdYWgURxg9g5T1bmbvrgl6YqtSFaKCimiCIW1CmtyiSSm02BzB+qNJi9Bg&#10;FWKJNk2iaUW4KETrmaAi1tq7Wq0iBEMqR9pYwQrpD1u0QmNstaZqKxZTpU2w7012NtdibgXNDwce&#10;b+Z2vplvZ3ff9+1lb7N/jUX+9vMGi/2qW5vU/pA5DpnjczuZ/fV8qe9jwONmTTpntB892ziWecx0&#10;fO8cwnfnOo/RbeYx2Vwwu+i/e/On/t0yZPbLy7JfbpHarh/jtInhdzIs0kZgbfcU6v2yUHRLQ0wH&#10;6oUhIqIQaBN6jAjst2CcdHNHxGVZL0LmdPigrzm8hkC9U+I67I8Cejzd5nij+XRd7BMDYht82ibK&#10;gHK5Dzjq+FQOf6ptn0Ybo1xukrCVGENiLHldbAKqnbXRfmh/8+GPAWiN+Ab1LuAS8DPwqBqxBRpR&#10;BzxJGjFwf7ajER3Qh8O2RszDerDc3jzBqukZCGs+19Ma3vln0Jpaf6ekqPZZdW1XHsb7OVGu1b2v&#10;+NZQQvHpri/Yr5gaA7sS8tT6GqUxxp0GxZ5fNlrsR1Z24OR8PPsKvla92WK/I3iGn3bkij9+CGvm&#10;fGzn3V1rlW7/STHmw3PNq61dK3Otg1nlVn7Om1byhKXGU35y3LqhMMevexnvkAZj/0rYj/vwaed8&#10;xdjfMNu7Vp5Q2kb/a3rWFZON/W0lNofJlYePhdnvfEUH1ylss0W+OJil+FxPyFo2oQv9Q/DrvGK8&#10;R0ZtT11fj3oslQrkwKmkfog6FGts77WqfPg/nbiu0z2vU+VLigm+PpFOO057b4tWrylbvQ3OtdmK&#10;+7hB+/rO5kLbResW9a7VK81PvCGzHdDakgF/qJvp5suEToWEBAad+UKwi7vMFxIxmSmiMgNIt8+5&#10;vqjM9TXIdD7k+lbLfOAl3yrHhwTWM+ziww3fAhkSJnDK0UL63gikmy8kcsQNnyH2AHqtzmKNDRe7&#10;Tq8h2r0mMMuxa4fdBhe7dm9UdHpbxFlAz8fzpcW2G02z1/laxAZfDIgDHWIdzh+eQ6Np9Gc4D7qA&#10;r4HHodH8v7EnnzCNHu+pdzT6HvT5pq3Ri7EmLO9+VaW0RfOcyjWq/eWLNRa1iQzN0lzCNjSnmP20&#10;PfnYxN1K68pm3itmu2xmbTH7kal55HvbSi0ytZX9Lt2osGhHfvsjn0XeujxT8bScSdbk7pUWuXnt&#10;W4qPHFyvOHioUfWjltOOjHFLbC4m0wfGALKKCeDU2EI/GFNoR67fuzSs+dWn46p9sHm3tfRcU3hh&#10;7w5rUsVxxccmTrHYTuTlKP79ZInFfmTakbFuVtumaqv5t0MqdhTV7lX8QQS/z0DM4DqQjf2TLa47&#10;Y8qkioWKr/b1hdkmU/P1cXHyzdEU/QHavxEynzWGz7fPDXo8MVyz+hrW7XRakx+MiaJgFNjgXPtF&#10;GGeWi2YUBbNEftAQcwE93wBeHOamUVf8huj1ZwEjGtULu8UuWtrrD8sr/jI5AOj54gGc1y52xwNl&#10;siPwCvC6Y9cBu/Uudh2BD+XxQFTGAT3fLfgZdbHr9UflBX8MiDt2F2DnFh8v+KXZ6w+Zt4B08WpG&#10;IGTOCPyVNl7NCHwv8wJJuQLQviexz0kX339F/yHYDmF8bTcEu0yXGJ0TzDAjwYsyEtzj2EVwDrkd&#10;00jwJs6fU6IvcEpwn7MBXVJzhwZsbwjE0Dc2amwZgmEXMBF6+jhiy5OY//99/w0ntjwo/6fG6bxc&#10;c2p+/s7V4fycMYWa3T3tR5Wfk5mfk5mfUwvJcyrxvySQny+Zkqfyc+PjVQ+Vn1NDeZw3r8fv/lAQ&#10;M8LkJVM67ZhVi/xcxSqVnzMmMOaRGQPZj/k47WxWeTljFduMUdRqMvNzMvNzbse4tFO8dfkOdf+D&#10;2PdQ9z//j1FcJ8YorhuZ6/uf+5/hGDBahEA0SNnUNG5MY0PC1qB02pLwD8oEdCtdvEhA2w5A47YD&#10;6cY6Y0blGTN9Xn3GXC2/Ay6aI3l1Pvx0y6sb/QvgpwmM5NXcP7e8OuHPEe8h/swBtL6tgLa5xaxS&#10;0xAFZhYwErMKYOeWVxeYUVFqtogVgJ7vLuzc8uoMf4sw/DEgDnSIDH9S3DWTzhg7MUafS3x+zbwt&#10;sk1TZuMY6LmzYecWh7JNac4zQ2YBoO22Y23d7tMOIG4lEMN4Dj2Pa9kA8m1+ARwCqMtdwD92/VG/&#10;o2nGOI3AWH5HYxSOG0/fsdzD7+kE4342sKhwnPoMTU8ZUMWKXZYiBhG6LEOdmO05pD8CNxaMNFLr&#10;I5+m1p5Dgz4wLobBzwABgPueUTi8DU0PDrEnixWUAMD6vwAAAP//AwBQSwMEFAAGAAgAAAAhAOmP&#10;M+2+8wEAfOIEABQAAABkcnMvbWVkaWEvaW1hZ2UyLmVtZtRcZ3hVxbpeZVYSmglCpAQhgISuBJGi&#10;QUJI1iwUVJoHgSgEpHgARVGKSBGkKUWp0lUIVSHSJeQAIkXhKDEUFdBjREEjiKCAHsh939l7Nptt&#10;Ej3nPvfH3c/z8a5p33zztZlZewfTMIz+oHz/Z7llGFdRvooyqWkJw6gnDCM2pa1rGKYx4mth9C1j&#10;GOh2w6cH6vrGGEY2amubNzQZ9zeyjcoThQEGRj1QLAjs6pqJplEJz1EgK2rHFwCjMxiT2Ld8RcMo&#10;CWLfBomW6gdR8BndolqiMEqqZ8Ook2gYt+G5vCqPbuGvBlx/bphomHquQPuO2smG8UKrvzK+RqJP&#10;Tt/8hlEl0Q7MXzmxWOC5amJ44DmYb63G25vpefm8Y/6kpj9ey28RkWjYsRUMoyyIOtgXpNj0c3/z&#10;OCYUG159WNVnFfdh6/KdVFnj4RodVdnu9pCX2mJQcsPX2gDPJx9+r7VC+3yKN/5co5T0Cq3YntI6&#10;KdGbt/cWN75dfW/p+gnu1PYx3nNTPnJ/6FAM5XA5bdVZObFOvGz99oeyT900aa9Ll92HD5BT28+X&#10;naaOkD9kzZDLz46Vj7mT5ZtDX5aZ774oK8e+KnsMflpWWDVXth77mAwvtV52r1RFjj+3QaHI3oTx&#10;MZK4fWI5OXbDFoXWnPfAr4wcMyxTVvwlUv526gOZc9CQvzx5UA7d+oV7NuuYzHtiu9un7tfoP8ft&#10;PvxHzuN23n9Ztj56l3umoun1GPxzyuO7wjy0p/yrX0kP9SmppW9WOvlsSzmFD3e/9QbMSaqiyq/d&#10;Uk1hZFZNNe7+wfUUn+LeHYpveKk7PXtdnAv9edCzK7IbezkHR7tjNzRlP/f9Zc0wbqNrzbkb7TkK&#10;s7763m058R5v2RwhdzzRHP3KKaQ+xgxL8IjsH4zJ7zfxuP4PvrpLjeN8WJfrXrvTox4ox7Rru13Y&#10;Rc3XulkDyJXuUk7K8fLj9TF+mkv5Kd+UJbUVfnwgTuGsdpUVdj0SrfrHdi2l+C0/a3si4jelT8r5&#10;rzk/UK/y21LfyO77PNn/jc8l/FEObv+xzLuljxxh75YiYjjkf09OHTFe2dn6/FUZmbVceuYb8pYn&#10;F8iptdbJxc2nyfQK7ys/gV4k/A7jv5NPHn9Y/pj3uxx5b6K0ngz3IKe0Pi9Nf5R2SiUP8sip22t4&#10;aRvPuFNrNfAGlfvUrfhGMw/+4dJvX378bZf+PKvdIpd+Pm/vbLfHnR08zOeKvV2UPzfs20NhTNue&#10;Cqe16KVw6G29VT8ixxHJj8h5RMPHvZW1Dbm8S5qSB36M9voyb3U3zJ8gp+U84g1u/6BkPDIu8hLb&#10;e533D5Xp49p61WdPkoy3mFMzZcWSyZRPdk+9F+tbKSm/ioOf7/Tyu2ZJxt3lVfvlkDdrehcaHZLb&#10;L1T1njx+hPEBvl9Lb/YtHu0w9bso77Nvf0WcFffo55nvWh79PKb6ZcRdCQ9+JmlH6nVx80hPNDwl&#10;v7w9yotpmxtAxgHLC60yqv34hTKqf4VV5b3lH+TBXpU8xjv94857f5UdalT1jhy6KrPDq3vxy2yv&#10;9JXq3pAeEQq9uiUVZt5aymP7MitSIeVkeciBmz3G07IBFTzyybkpViHtWbZRrLf9Ufgm4i4vv6HC&#10;9Heaepyf9iNSr0Ta8egLMR71T6Qd575S0etRrK/CaasGep3nV/Due2Swx3UM/W24xzj3doyh3byO&#10;9niPfp7T9GXYo6y3r/urHteNOPGojyFNFsIPIr1L/d/0qL+MmBUe9Xnp6BovbUJxr/nMjACynuWi&#10;cEipd1V7xngfxg1bD38o5nX/eT38Llxh3CFHIeON7bVKWh7H0a52TIaX89Q12XHtWq/T1H/L9Fbv&#10;eEdX/ya3P7oG/nVZ3nRhlcLuE1Yqf6C89IvmtZcrRB5QWPGjparf9gtvKPyh9iKFHT+bp/CmW2cr&#10;/sgTHuWh3wYj44ll+jFxaK7ra8e+Qb87/GALhdNm3K0QeUKtz46JV9i6f13vm6URHu1NpP2pB/p1&#10;QVixe0XVj0j+Q5rc6n37pWBeZB5Q4/tctTzGB/WUfqy60hP5+/aF5oxbSbmYnxrWTOI+JqddS/a4&#10;j1D+q7G7VFwy7rg+5q2YIQ+oeGT8lhy7mvkNfvuminPkBRX/jGf6G+Ob/vZE70fl4d7PeMxbMdWH&#10;0s9ljy9HqHx13+6RKn8QuY8SkScVMm+xjPhXyHzD8vQvlilk3mJ5Ze3RLvkNKtfBpT8j/7ucB/7j&#10;Zt3/LPmn/DhmEPNWCuVBe0rWV0+o/Z35i+cG5i0i44bIvEVkPBFjvu6skOvFPGqdGvu/0UWVuU7y&#10;YX5jHn38p8dl1rPdkY/7cV9XeHj6owFUekGZeZ3tmh/HUX8aOZ5lniOwj/AcIik364nsR+S8GoPH&#10;057dkT+DMeebRqpMP6Sdt+9vDPvskA0zm6g8y/xCe2tkf5bZX50/0J/I/jyXaGR/lpm32a6Rfs8y&#10;ke0adX5nmXk+GIP7DRmaoNrzcCZgP432+Hs8npfYTmT9xDoZCnVZY/A47i+s9++L2G9bqf2G+yP8&#10;i/s38u4SnOPuQ96cp/Yp7k88J3J/Zt6ln/NcGXfoJbWv8VxHP+E5j/udstPWrgF7s0z7s73HolTk&#10;sRcl/QvnSDWO50HmcY3FvbUqHrke7osaKTfl5XoYt9Qr10H7MJ55HqQeGLfUC+1KvdLO1DfPIbQT&#10;kXajX9Cu3Fe5v3Bf5fmBeYL7zhO9T8ofZtbyTntfyYof3ebxfEN8/KdTknkF5w21D3PfZd7iOfOH&#10;2pUV8lzCeo3MU+zP9tzs73i+VXw4jnw1emZVVWb+Yn1hGP9tNbXvUw7Kx/z2w9jjCnn+wvlTnQ8o&#10;/09XcmT3CbVvQK6P601vdbs3bN9ete5grNj4DlVPpJ40Uj/B/ULLzOtsH1KqoULqlWWNwfHYRTwr&#10;ec7SSD9hmchzlUbdTr9jvtBIP2KZfsW8o/spPwQf5EfFj/2Yn5S/+s55Kj9pPhpju05R51GN9E/s&#10;j5Ljfpi5QiH2V8n+OcNWqXsM7zm6P+OD+VMj42Yo4oD3G8YHz3eMG8YZ44jnPMYVkftL6StvyaEP&#10;tFP92M74432N+wvzL+9LjBvGCeNIz7PQmiFz3pqF89p1xLlF3a+WDXhdnas18j7GcTjPKOxeaXEA&#10;yZ/15MN+mh/l4zleI8/tvLdRXtwbfOd3nOspp1f3FTUO54XAeNbz/kc9ELkunv957mc/jdRPfNRU&#10;dS84cugFdU/AOQ7n/h3Uk+Q+jTjGfeCIhP9LxifOl+rewXsT44r3EsYh71PHq16QvF/x3MN7EM9F&#10;OCepet6/GJ8NXzvgMn44jnz1fRL+i/tsBu2nkPcZlnGfU0h5mKeI2J8V8lzAdv/5QOmL46k3+Knq&#10;R9R6pD6WzRmn9BKM1A/LfxVD+VCfHP/fop5Xj9fyBiPXQT8I9gvmVa5XI+3GfszH7Eek3zAf4xyi&#10;+tG+un9w3tD5g8j8w7wSnIdY5jiNwf15ruM9VCPfC+AcFyiH5kOeB5knicF5kv6FPKr8jMj8qjFn&#10;WB1VJup+3Bfolxr9eV6mIe/zPQb9je8tTnY7p/wM71uU/9JP6b+sJ9J/iRxH/yY/juN+QD6873Ee&#10;+i3l0fMF7yPcT9iPyH4Foe7P+wP83n/Oj1TnZV3mPZv3Csyv8LGMsupekPNWtLo/8N7ZRfzC9zIe&#10;1xH/fHnk7fMKuQ6WQ5F6YL3G4HbeA5UeCkGe+5X+/Mh7AssFIfmynsh9mHKxTDnJh3mBcqh7E+Sn&#10;Hrgu3Oc9rpf3La6f9wnqg/cL3l95z+F9lpjTtMQfkPcR1rM/778cz/68j8RH3aT4kw/nYTvvcWwn&#10;sl0j21nW9uE6qee/ilwv+wcj7cVyYcj1s52o56HcfF+kkfKxTL1h/wjkVZaZX/33UZf9+L5Jj+N6&#10;+F5KI/uxzHF436D48P0Vy0SOJ7I/83nwOOqP44OR42inwlDrsSjU9uV7JtpXY4XJjrpn6nJhyPce&#10;HBeKfE/Ker6X0X7Dez778Z5LfnxfwHn4PpLvbTSynu9V+J6ByP7ByHsz8oW6F3s7THUvJnIe9iOS&#10;L+/LRJY5n2HahXwKbQju/5c6+QaYRfX1t13v8oeK4FnxfL1ncMONc5j4+OcO7lT481itDQzzPXP8&#10;mKBajmVdMLGuoA/7/MWPZofuvlG+2QMzo14/B2T0sdbVHBfSVMTcZmBY0ChWmoGWADPWBrUERvqX&#10;xyafeP4KFPh0vVSgHKpLgJevi6+IFt/cgYdA63XpWOWfwcepbKIxOorvLEC3VcrLrwqMAKWB+P0P&#10;v2ridz8kfN/TXEHIM79SqQkqD9JfTeVV8o2ogTrNB19hBZ7vwTPniQFFgS7ju7BoxzAah5Q7ozwC&#10;pD/+r9HyOddljLicHwUqDhJ+yheX80+La/nZQhg7QatFMWOeiDQmiQZGBZFqrLWnGcn2TuNz65rx&#10;lCVNx+psfmMONA+ao8wMc5Y530zHU6bZ09SyFMcCBRZGWdZoQYBaFq400hJmNDhGW5eNGFCsdcGI&#10;s340kqyj+L5tmzHMWmrMsiYam62njWNWN+OilWJE242MJnZto7Nd3hgOmu+ndOBm0DG0XUQfR6QY&#10;MeJhI070MeLFUKO5mGgkicWGJzaC9hhtxXGjs7gMEmYHkAfSsnviuuy7C5C9DuqaiB/xHeRx8D9g&#10;VBXbMNcqIwr8i4uZmHui8Rsc66I91MgFfQp6AzTQnmgk2KsMxz6E9Vw2Mqwa5nyrpTkK2ky1BpoJ&#10;1mQz1ko3i1v7zNPmRXOvWdVaYj5ijTJfsVLN3VZjeH+02cy+YAyxjxob7G1Gnr3MqIMZ08Q42GoY&#10;7DbAyBZ9jSsizYhzUo22ziOQ1edVvoVo/dP/Uo3O6POoQxtN9DWrf3Uf+lmq0c9JA/UFDQPNNHo5&#10;m4wOzlEjyblixDuRZqxT14xypHlR9DWPiWnmTpFhLhEHzZHirJkmIq1EUdeqINpal+2e1hF7sLXW&#10;nmXNsDOsQXa2dZ990brVjrZ/teLtjy2t/wTbMHZDQMrVqAC5wlAn7Syrrb1FUWfgoyj3tKEjtEWB&#10;RoFHjp9HIsr6o9dWDBWz7M+tN+yfrAw73M60q9u77BagTqCuKPcGDbI1v0zwGwEqSqbN9lI7w/4I&#10;lGevscuKdPseUDeheczC+CvwLfIoLD5n2VHOLDvOmW4ngTo7k+3BoAXOS/Z2Z5T9jTPcLhc22G4d&#10;NtCeENbP/iSsp10+vLPdLVzar4cn2MfD4+2yEfXsNorigTdS+wgtSzzXEuGT5SmtHKDWTzSe4+2e&#10;EXF234gYUBTIQfmK1T7ioiUjzliNI3KtGhEnrciIY9a18GPWj+HZ1nHQIdAB0EbUzQT1ASWCIsJz&#10;rX+EFeWPUfYxQaJ+2hQgU0nURdnZ6LMTtA40T0Tb40B9QW1EjN0AdJOIhf5jYYc4e63N+eoVwAtm&#10;MNjuo5Xov9LmvIX5W7T9nl3c/sB2wDcffnzR+pd9xsoL+Mcw+NpQv223FDAfc30/a5xItWaK9tYy&#10;kWStE42tnYiNbBFrnUCcXBQXzWjnmBnvbDI7ONPMwU5fc4HT0tziRJs5zmnjJ2eb8Tvi73dnGmgS&#10;aBxoJGgY6BlQGuhv6Oca3zj3GDlOXeN9p4qxxilrLHCKGS85AvF7Ob8DKAkUD4oDxYCiHW5SESC9&#10;t8Qjd3cI2lt0uSgdJUDuliBptnXamJ7T3kwCJTja59qDZwJ4kkctkP5on4NLGi3ZH+PiwSdUpjYY&#10;PzhIJl0uil976LGz+aSTava7QY5+fyJHG/SXigYHxun5QuVKgu0TYXu9Tl0uSldJlgsfaAMfaCfi&#10;rb/BD7rBD67niljwdP3+VJhPxmJ8DMbHYHy0om7AtEC+iQGPND+PwvQdY/XFeMQPSMsf/RfGRaK/&#10;puBxff9kvmjrGYwbqkiPi8R8A/zjJmqnAGq/oE8Wx7jiGCdARJKPz0g8TxJXzHnYb1aLXDNTZJt7&#10;xU7sRRnmabHEvII9qbgzDnvUKDPGGYj9KtWsp/wyFb420GziDDPjnMlom4U+JC1XPvxtmV+u3QXI&#10;xXOAsJZApiWQAeclxHYMZIlFnMdBvrqQOZ56hU0SYNsE2Ig2b2vdI3padcQwq6yYbF21p1vf2fNB&#10;S5BTViO3ZFgf2ZutHaANeCa9h/oddrr1Afp8hL6kT0BHQug49tZ/gV+ePQ40yvoZ++1Ve6BlB2w7&#10;ELq2/8RGAyFXT6uKkJBR60JiXB3/uEYF6CIMddK6DWNuwxpJddT4/5xHA4y7C3SPnxLBK1GExlxP&#10;2ObRoFygy0XlglTzUdi+lyK9Lj0ulP808E8K4q/L5J9YwPp5nhiGvDUQua8n5hkIegY0DHlsHOom&#10;Ix9OQ7ueV/MLnXce5r0I0v10mfMWpvfJpmGNM0uAbrGmmVHWLJzP5+H8GMp7CfjGB61Jl8m7sP02&#10;A7GSidg4iBjKRSydRUydNU+IE+ZZnPGuIM4E9qtoJx0xNAuxpOXWvENlWA0ZPg1any4Xtb7V5jHc&#10;L06aSxR9AzwDOhc4r3OucyDyqAXSH50/uK+kY8xq3FlWm5/+QS9nMXZgkEy6TH5bNDOg5se9/DTu&#10;Oydw89kLyTaZm8F3l+K9CXeiTNBOcx/adilizWlzOs71fc14q43Z3qprDraKmZOt08Z867iRbh3C&#10;HWePsdfaaGRbq3A3eB3Pi3E/WGdMR9tgdSeKNQVuAQJ3BWG1B7Ux88025hXQRbM9qLN51kwF9TSL&#10;OmNdQftZ3NxC7ZKJ9VOP2n66TB0kgvRH64D+ngkr7CyE2EYKnWdvyDy6zHkK8++94FMQFbVOysUx&#10;ofNr23JsYedC6od6PK3wj7pKQC5MDdKVLhe1hnirp1kXd7y6uM01tgbjrtcXlPoH+Zhn70Ke1XbQ&#10;5aJ4M18mWQ38ebcB9hnSXTfkbvIM1UUq5mqJdVAXtUD6o23MuEnF/bQzbvzE0PF6LylKl9x7+mEP&#10;6gfkcyiPyZAhMkiXusz1FibTOCvSHGeVVaT1pMeF8l8C/sWC+OtyUfpMx3uJ1XgvkYH3EZmIvV2I&#10;072IUz1XJngeh3xF8diM/qsxbgl4zAevWYj36ZBb89ByhMo7H7w/guKL8m3u/7NAReloOto16Tk1&#10;79A5czFn/z+ZM9fqj/tOfzVnItauP9pXiqEi1xpin7ReBE20j1lTcL+fYR+05tp7rUX2LtBmkJZl&#10;M+ZchDmLWgP7Z/ipoHEztRBALUdlPG+2ltqZN9BKlElrb6DNKPOMtQu4F+3ZmOsk5M2F7GexjitY&#10;Tz7W7OBdQBTeCUTZDwWoOJ4dvCvIt7riLtgd/XsH1nYWa+v0J2s7g3FnMI5UlK3Pop26D7UZfXAu&#10;5tB60WXqs7C9PBNrC6ZdKPtoBjCYpqA8JbAezTtUhouQYSLm0zLoclE2PYP3eSetqWqP0+NOgs/r&#10;4FPUuFzsiWesmXgHOPEPeYz63hYkhy4XzW8b5NgBOQ4E5KccB/5EjjPofxZ79Vm8nwzVB+Ood5BN&#10;dJlyJIL0R/uqL2Z6w+f630C0dzBpPWl+ofNGYc5mIPpRYXtalN0Mvns73mEQm/3BnzQPPZcuFyV7&#10;FN6XXadkPN8HesiOQX0c5ojHfJpfE8h3K4j8GmlFALUuwvDcxL4VY6rb9UBxfoq1awV4xGJ8eT+P&#10;WgXwQBPeD5eHDNVBtxcZV9FoD9ZDAsZGgO4FlQdRLmwb6m8+JgDLgEqCWFfD/wwYfRv+IeGxpYKQ&#10;Z7iE4tEdgzuC+HcjdRJ9YzgPxhX4tyF/pU8c+ESBgwDxUyPxxvL/9u9BShnjk5b0++cW/j3I9BKG&#10;MQ5k4e9BXCoBn7Tpc+WaIz8nB6NZtXHK7KHzZN09cxSaVTf5y+Vc1vd/IEVhy5U9FT53x3SX42df&#10;SFe4afN2hVVPHVDYcmWuW3/FbM6jsIRlSpZ3zo2QV/4xU8b0KhnATiNfkpda/F3mvT1GZjYdKZ96&#10;eRT6TZSLvh8iMY/CQ7/NkI0rDqZ8Cj9b/bo82PopeeeQhQr/1W2x7DWsv0yo9Zb8fUVfeabUMoXJ&#10;n61QeD5rldzZJFV2y9sqz83uJLP6vi/H72knIa/cUOM+eeT5HNmmkytfufm4zB2XJCG/HL7hXtm6&#10;yxlZ+pu75dIaP96A7UqckyvKNJGPZF6UR5++A3JfkwPfrCunfW57C8zb5JyXi3kfdq8kFydEetPP&#10;RclOn97iZT1QTBZ/orIXvu13d/aFOG9nkxPus3PqK2wz+fYbsNoLd6hyKF55soF3bvZhF/by2nTa&#10;4zb88m5v+IYst9fCFt6KMpvdWV2TvaNPr3UXlrzPc7KXu+3faqfQmNTBuzN+iTuux8MK42VnhSfr&#10;dVH4ys3dFEb98KhC2FnhgsF91HjYR2G7Ek8q/vk/PXUDHs4dpMqhuObI06pe49j9zyg5iZSbyHUQ&#10;Xzv2jct+nUY6knyu/KOsfL78QMxbk/7h0Q6U59Zf28rtn3T3akf0gL26efQTrot+tGz7g17X8Gly&#10;T4XWHv3z9LNJXIcsln0P54Nf1PDeWbBDYbkBuxWObr5P7jDiPOKAb2sqTP6sFuWS57PqKNyXUVeN&#10;73hPI8qv+JXomiFLj23pNXtvpazQSMLuS+V9P98Puy+QI9Y95NHf3x7YSclDPU/uPUE2u5zq0b//&#10;vinNo78+0we/A+/zCPxrAOzaSVK/XB/1Sz+kPuhnDdY+69G/TswcgvXEypeHD1N+1bT780pfp1Je&#10;AL88F/Gj/OOuyNFKv0smjlZ208h6+gWR/hCM089Nd2fUHQU79HLJD/HgRnYYQf27PQYMp/+6GyYM&#10;Jf+URzIHe4jHFMrbuOLF5Ni2T7CcfG7q4x5zDNdHpD8RuX4i/ZBAvbH/J2nxis/UpKqKb9tqpWG3&#10;8ljHNcape7Le55Ly1J6dzbh391TYL7MemOQyjmFfd9HSNZLrYR6gP+1vPRXjDlNe5IM8F/4h8942&#10;EffNJOOw7p5yknHJvER9Is+51G8Ja4zL+EdcurQD8x/mBTZOwbySMjM/BWPV2WNVWSP9j+20MxFy&#10;KrzQ+GWF0K9C5j/YNdmPKfQTzhOcj5mfaR/mF42Y3+19UCj7PHdHFP3FTR1Xif7h0l9pJ/on7cR8&#10;QKSeiYwDYlbfVgqRzxUmtXRpv5Sf4rwCkXHEcf9bJH/aVSPnp7yUj7hpc3O1jpeuNFV+x3XQ/5j/&#10;uE7GH/2A8UlMqFVdIf2G5c0PxtKP3PGvxnjUE+yscPmPZSH/JLd69M0Kffl4uov9B/Ez3WWeph99&#10;vyxcxQPzN/WN/QpyLYf//1v5F+yBPL/WvdTiB+T9za5vf8hym10+gX1jD/LqEXnrrwfdEes+Uf5H&#10;P2V+Lz12p0L6K/Nbeqd3lV9yP4Le3alJbyj/HPnVLIXc5+ivRObB6tGvwd+LBZD7Icv0c+LAkZNV&#10;/5heryh+bCdfjtd+Q/moJ42Mj7WLKkJv36BfGbUfUR/k13yHo/IK18044b7H/Yz7Ive5wfkfqn1R&#10;76OUj/EB/5D08/4PfODWrDJF8jwQjIwz5mWeF4jYrxViP1cIuVV/IuMG+7/LOCIyvtgvfNvzii/n&#10;4/mC+zzPE9zXEbdqX4dfqf0c+4SSs/fBcbJFqzvVuQF+JnkeYP6k/NxfuJ6aVUpJ5hmun/s99R/+&#10;5q+S+zT9gEi/IFI/xDLrw+BfpiRqvZLP1u9eVPyIzDfIKwp5ruF8iHvkrfLqvEP9fnviMSXPkec7&#10;Kj1XPdUG/laT+4pC5AV1rsD5QCHXybwF/w+U2R/7lBrP/lwf4kkh7cJ5sB+peZkPKQf2dyUX8rfC&#10;8DefU3Izb3IdlFevR/22yf9LGt/vbG4o+KqC//2T5uCueNY/wAqpDhTJ7S9xDO4U+GlSgM1/8UCG&#10;Ib8/KppLEZ3H2HbZxBt/fxR0B+HV0P+5/rsj3kH0nYVH9+C7zD0oR4BiQFGgPHw/wPuEvrfpcmfU&#10;1QLpj7638c6Vh2+XzzvRoIqBcefBJx5tHNdGDwLqcbxLnXdagtqCeoLHYNBLoOmgN4xvnTWgzaBd&#10;xlfOPkVapvXg3RELIe+ZBfDmO6AVzlPmm84r5hznLdA75qvOVtA/zFecD0GfmOOdL8zRzlegPNB5&#10;fENc2erl3G095jxsdXAGWA84Yy3PmWclOaus5s4mP22zmjgHrHrOaSvOEXaME4dfa0g7Xwy2L4g3&#10;7FyRE7irHoASf4dyKOMnBchYH3XoI3wUBtRUUuwR9cU20VpsFI+LdeJFsUq8JZaJT0BfiMUiD3QJ&#10;ZDuLxU2gKqB7QO2cZaIPaKSzSkzy0zSgppl4Js1z1oE2graBslF3Fn2EM9Sp6vRxmjvtnEecOs6z&#10;zk3OHCdPrHc+EB87i0Se85ywwh4URb2r6ha2z04DFWWXAWgfGvZP0GegL+1nwr4H/WR3C6smXPC/&#10;K2yQqBz2migV9o645HwovnW+xfy2s9Wp4Lzp3OWMd/7mPOE84/RyRkLOSY7nzHSaOMucOGedE+1k&#10;OvliL9aT7RwVx5w9IhfrPA2dnA58L8Xvc3PhP5SxVgF2oT8vw7jFftI+NxPjTvjHrSlg3G2oewHz&#10;Pi0OOL3FTqer2OQ8JJY4LWCPRiLNuV24Ti1xF6gKyAZ9IWqJQeJ2UVq0EO/aD4kOdg9x2hoiXrBe&#10;EH2sseJ+a6qobL0uLpnLxIfmRrHQ3CP+bh4V9+IbuBJmvvjMiEKMxDmjjCb4BdcDWGEvxN/ziMVX&#10;8YuOFSAt+wrIzd8Kcs2FxeLb6E9aD9oKygLtBh0GfeVcA0UiFoshNoWi0HdQi6GfA0g0ek5d5py3&#10;Men4Pzr+k1CeKIrbL4i29hAx2+4vvrR7i2qiK3y+K/TSVTwHGgGaAJoiHhZzg2gR6v6M5ooeGNMD&#10;43uDX2/RRfQX94qnMcfTiLUh4ifM/RloO+hd0Bp7rJhuTxTDQf3sqaIzSNozRRNQnP06flm0WAjQ&#10;Bfx652vQHmuVWIdf8cyzNopJ1jbxNH7N08PaA7sdEHeBKuOXPRHWUXEe35Yehs02gN5RdFasMC8o&#10;egu4MPCdwAXo8DV/XivMN0+LueD3FuidwDit61CbbAO/d+HQ2ia6TJvs1gYBapvw9wx7xMv4hVVP&#10;5LImyGmRyG1fW1HIfzHIh/WcdsiHzJMrkEurmbudycaHyNk+GmV8jBz+sTMQ1A/UE/U9jSz8wnAr&#10;6G3ULUTfV5HbRyOnP+mcg79WwrfjD+Jb8TH41dNWsypycTT4C8xzBXFwQayyTotsKxc6z4XucyFP&#10;Ln7pdRoUuqbQtfN3ds9Dl7qfLnPtIwpYe3nqQTyHuHoK32g/hm+7O+KXIK0gz5349rsmZCsHCsO3&#10;3L8h5s6BvldY1fnFiEF9tFMaVA1j6mPsveDRGry6gB7Ht+R/Bz0VsJeWRcucgLkjQPrdI2ODNukL&#10;fAxUBlQSxDCq4X8G/OV3j2XLgj/o/9O7x0v525MqGpWS+O4xGQpoCuK7x6o8zOCzoH41b/61flJj&#10;k0rVvSeb9pYas4vfpsoDr9yIxU7XUOOIe3cPkMuOxBWIiR/g/72YPEgSK7d7VvW7r9wwhYfajZYc&#10;/12jFxVeLTdOcp5aJycovHfnJPn4Q7Hej5/NlZdmVfImRKbLc3nlvNiU9XJMw7Lex6m75NBJkV7f&#10;GR/LnPP4W4z9x+XCshFeq6e/lr2bhHkvxZyWDboIyPWjvDLC8iIGXpAPpOXL+8pdkV8t/12+suOa&#10;fLD1KXnvzmLe6owvZcelJbywip/LL2eV9F5/7Ih8YkIpr+6ybPnL0Ju8rO//KUc/EelV7LBf4bPb&#10;3ld4qHqWav/1nU1qXPtyGXL/u8W9IW+ulOs/jvCyiy+VC/PCvNufWSSvlhPe5C/mym6tTK9S1Vmy&#10;+2+/ybW9X5WUq+WaKXL+tTMKy685qZDrKfHxyzLv1OcKj1ifKdxR5ajCmY98qnDkc4cUUg/s32Hd&#10;QYU1v9+v+Ozbslp+22oG5J0md26ZJ2nfS7MWyFZPpynMO9VFUr6Zj3SAvpfIvjMeVFg63FN4KjFZ&#10;4dbhiao/kXxYT2Q/YvOD9yskH65zR5W/yR7zB8qFPy+X4+P6yIsj18rml7rKtLNbZNqLHeXW4Ttk&#10;xQ6tJeU8VP1eyXVMuthQcp3vjKorqQf4DeT8GvPHQu5vwbe80tPa3qUl7Qo7K/3BvrJyu19kuZeu&#10;urRvj/lnXeoXdnWfO/Fv+cveT1zaG/ZT2OLkTvdQO8Pr1e89hZMuvqvwnVGrFUI/qh/sohDr8PN5&#10;SPGHnC7nq1Q12r0w+TznS6E8sGsK7YhyMuVljHEdRNqNuCrhcIFIe7JdI/XBskbal+XmBz9SSL2x&#10;XDp8n8Lfq+9R+NacLIWNa22k/pNPzn9bycP4gdwpd4xdpOQ89utslN9NoV9APymMO66D8ch1MV4R&#10;/y79pcXJli79pNxLL7hpZ5uifqlrb6+o9Ap9u9Qz1q0Q9nLHx33nEmkHyOvSLqcSd7u0F+RyW67B&#10;HX/+2y7mkZDLpV0hj0s7EzEv/dWl/Yn0h2CMufsOVaa/sF7jr+80VmXIq/CXvQ8pXJ3xmMS6Ic9A&#10;NS/WIadsyHQbdBkHv/8Uco1nnLkLy06kvynkeliGfd2c85Mk/EXFFeL4Bqx1MlyVQxH5RNVrXNOg&#10;jCof+/UW5KtJkvoj/2CkHCxrpHwsXxnxokLGEecnUp7y/XvegFwn6zUy3lhmnHFextkdYytL6mn9&#10;4doq3oqnxat4m7IhgfZWcY18q/IA44z2p92eOzFCxRfzMu27q8ws+UnCMbdr6zdVXNHPGFfMz4yr&#10;NiU2079c6Fkh453xRT8l0n+J9Gf6E/MWkX5OZBwQGS/sx/jRSL4sa+R8LGukXOSTEPWry/jA/qDy&#10;Df2NcnGdzEf0o0H1ltK/6Xfw54ewH0xSeuU+lRD1HPLQo9hHxim9ME9Tb8zb1CfzHO3B/Em/KXZ6&#10;mfIryKn8GPLBfwa50Av8/q6UNXM/YDk599m9KkY1cl9hLD/U4CPVzv2G/Xx4Ppn7EPwwOe3FHMWH&#10;+xP5YZ3sl8J9izg45wTjK4X7GforhJyMS8RZ3A2I8a6v/42IvO5yHsYD8gL3RUm5Ts6vLykv8zzX&#10;w32f+x/zBvSu9Ff/lS2MM/jXJsa1Qu4//zi0QdIvqI+hh95TiHwguV/SPkTan8h8R6Q9idz/iMyj&#10;ROhZIfMry8y3ROZf4onl5xRyX2W5UaNLCrkfcH7uB0TuB5SL+zHxu0aWR/m5T89zM+XEYo7HdRK5&#10;3xNpv2CkPlim/YjUE3FCqYOKD+1HvrQf56HdEI8e7UY5ml/6Qp1HaAfKibhS60DelI90+ob+q9bP&#10;cwv1MvPv+H+6oC+ebxhXPPdQr+nbS3rrD69U5yHG432dblbnJvi7h/zIfdMr8/tLssaHFTyes4jM&#10;8zu3VPQY10T6e7flMeqcRqR9P+xRBeeptADyPMayRqNFVVXWyHMk24OR+YPlwpDnT+7fzEsaGbdd&#10;W1dTeYbxxnzDPMW4ht+qPEM/ZH7gfNh3sT8zP73gdlz6skQcu4xn7luMb+7XPIcQqSci/ZLIvEVk&#10;PiAWT8tgflDIfZD6JTJvFIbs788r2B+3qPEFIcezPhgZDyz/N8h5OY4YPB/X4cu/DaGvjYH1UR9c&#10;J5Hrpp6oF55vKixZwH3Hnd32VZ7zXPoL8y3PAczrzIPUP8973O818hxI+3D/IPJ8QKSduP/TbrQn&#10;kecA2lPbmXLyfF8U0o5FtXM818G8/VeQ+Yr9CkLqhfXEYH7cVxhHGpE/VJn6ob5YJup26ovjNfLc&#10;yTKR/ImMQ7b75vtjf7brfjy/shyMjF+WeY9iP42sDx7Het2PdmOcEBnvtBP2DWVXIvvR3rq/bg9F&#10;2pX5gci4ZrtGxrPur9s10v6MV6LvPHkV+/SDyj+I7LdD3RvOqn56HPdv+pdG+g/vIb5zZbJCjuc5&#10;hXmB/eifRPqnHsfzDPkg3nAPaaqQfsnzKJH96Le6v/ZTjazneYzI8xwR90I1L5H9WE/0ndt8eY3n&#10;W/q9Rp6vsB+rew3zHM+97M925kEi63X/E/Nu8hjHBSHjnPUa2a/DtVs8xnMobom8xeP+/GcYOo77&#10;Af1XI+/jLM8Yd2sA6ccsE9muMXjc7c9UVvtPMDLPsEzk+OCyrg9GxgH3G/pfMNJ/WdYY2l5kOfjL&#10;qgK+VPqTZt8If6e/1LeAOf7zqiInZGPBovwntcFCFTwu0CO4OfDfAQRa/6OHwPDg7w193+bp7/T+&#10;0EV31Xj9q0KfYH+o91Vofnbgv1G4PhBt/kWNQWXZ/8PvC5fjR6y7gt4x63Jn3Alm8mLg//wPdVce&#10;b2O1/k97ve+7531OGSLJkOEYihByDac4+92GlIjIjetHuqdcEnIzZMjBJTJEXIcyFJX5ZMrhJiRz&#10;6ZQoKVIaiAyXlN/3u/Z+ttd2zq77+31+f/zO5/P13etdaz3rWc961vOs990DecbM9+YWe/MUsQJY&#10;E0Oed5PK825T7zqwzbtbbfPuw7VPgaOoPw6cRJ+LQIoxy1vdyPa2NR73PmM86H3NuMu72yjhPWsE&#10;vZbp8t5onvdUNn/w1DcPepqbez2d4u8BTcDD1um/817OUM9cs5dnodnNs9js4FlptvKsMRsC1YBS&#10;KJuoO+POMQ+5J5m73NlmnnuA+aa7h/mKu7U5zV3fHOe+GfjFGOc+a2S7fwK+A44CnwIfAbuB94E8&#10;tOluzHKnGSvceWq1ezXwpspzv6I2uf8JvACMiz/v3uROSRkFe9O+dcS4YLGvhder3aPUCvRZgb4r&#10;3NOAV9Sb7lfjMppDRkcjKuNfBbw381fIaOzubdzuHmfc6p5r3AAdXdD5lPWdccz6xThsWWa+db25&#10;3brZ3GhVNpda9c1FVmNzvtXcnGG1NidY7cyRVidzCDDQ6mL2BXoBPYHOuNYGuBtt6qJ9NfQra9U2&#10;i0GOAXk/m9eb35q/4B27o8AXDnyK18RHMewGvwvkAWuAFcAsYJhxwswyfjbbGhfMRoZhVTZ8VpqR&#10;al1Uxazjqqy1T1W08lRN600Vtp7B+5X3qpFWOTXBKgakqSnADOuya7510bXUOuFaZx13bbGOuLZb&#10;+135wEHrQ9dh4FgM34NPxXAe7MY330sDtd2HXM3dx11d3Gdcfdym6u/2qUHuNKAYUEoNc1dS2e7q&#10;MdwBFtTDa+IeIIJ296J9FP3BRB8gC5D3NhpjPav/jk80xnh3xVAbTNwOiIwbICMSk9EH6y9/4lfF&#10;cMHlbqvOW93VKau3OmY9qw5a49Re659qI+y51Dqk5lspxhSrnDHGihhDrCxjoPWM0dfKNnpZ04C5&#10;Rk9rBZAHvGt0s94Hdse/o9QNjvtpzCfTZXCwjA/VUrpZX6DvUQ3Ruxf6HY3161NAP+rdC336xjAG&#10;Y8621hi50GcLdDto9Ta+t1obbndlo7Q7xbjL/alq514BG49T2JdqGtbgTaxTHtZuH9byCH7J4KJ7&#10;U/x3JiohlvC7/9yPhY1/h+dv+LWExzQagu9GuZVGP1cHTz/Xnz1/d3UDHvM86+oFDPT8wzXU8yLw&#10;MvBqDG/gumB5fPw/Y3xfbN1ehg7yJ3YrhwsPeOqpuz1/VXU901QlzzZVynNRpXmwLzyNDNPTFuhu&#10;XHY/Y1x0TwIWG2fca4D3gY+Ao8BPwC+AhZh3PXAzUBm4DagPNAVamxfd7YBO5mXEwcvuLNPnGWAW&#10;8wwyKwGyXtWg76BY7J0qyoJFX+aHO9CeqAs0BO4GbMhq5clCLO6BmNzFfMzTznwKcX2gp6k5FXH+&#10;dU/A/JfnJ+Og5yPjtGeN4fJOQy54xqji7YK8EDFaIFd08qYZfbxn1QDkkAHIJYO8h4BP1XDkmOHI&#10;O6LjdOS01TGbtipAR74XN927Ws2KYS6YeC2OPLx2YtM137dYBL9tizFkTCnTj9ILGJP+P9t6CPGp&#10;O9A7rusYyOkX01W/QRjrK/a8C+WB1jTEudWqA/Zo2DKNuoiJNeHz1ayOQBegO5AF9Ab6GxWBsti7&#10;ZbE/nKiIckVr3FUoi3IUk8CFoyLqpG81yKlmDdPj1cSYNTF2Xehyt1XfaGUVNzpbZ1VPxOmB1go1&#10;xnoBcZkYh3k/CzwD9EOM7q1mA/Nhj0VW22vsWw12qY64IPaVcjL7VrOqQyeicjwu/Wf9ql/z/ca6&#10;0IMfqBI9pEw9MgD5k/WC66WgDewhuKjqIncJauJ1TdahXVq0rZYv7yXL57j6Ytw0x7hSTjb/XsiT&#10;PWH/XoDIl36J8gdCvnNeUqb8OoD8ybzYfAj0HgL9h1gnsbYXgRTkiJRrbIZ2KScde0PKyXQfCZlR&#10;HI/vjZGQczS2N9JFIbDoxD01xDoKfY5rnRLnKP3rol0aIOVkc5yAPTYBn22ags84IddAp33A0Wv8&#10;cwp02+2Yo5STyabMGfj81Azk2ykam/Q4iXrPgOw8h2wpJ5M9H/FhPs5E85HPZwMzrFeB1XFbiozE&#10;sXIxFn9rSWwk5WRjLbJGYZxxeqyliE252N+5KP8nMjYiFmxBLNiCGLAOyEVMyMW1RP0kropsKSfT&#10;LxdnwlzrHqAhzjUNEV/uAa6ct0RG4ljbYYvuDltIOdlYe61HVD7iej7kb0cc247X2xHTEmXXQWAY&#10;5tjPUqbsdED+nL5dxzvMqOPN1pD5S79E+T0gv75DvpST6d7DW9/o6m10DTpCmQqiEFh04kc32IdI&#10;HH84A59jfCknGz8b94DjNS6q8bgnzNa4EhtFRuJYkzCWM75IOdlYk3BuIMbHWMpiV5GRONZcjLUN&#10;PpHMJnNx9piLe91k47M+2o5tr0DGl3Fk/IYwpweQzxQ9gteVgBygM1AE4Dnmf/qZolbonAH8//pM&#10;UZGm1VIq3MPPFA3247wOuPCZomZyD9x4m13+4kvhFAc3evllXXZyj05b7Y7hheEdAzZrrjllk+a/&#10;fLve7vfD0nC1cmvtiZNXhzsPWGm/UX9juPLSpfbWQ1vDHYzX7V+rfhwu3+hVfN/w6/CIb2bae90u&#10;e2j/SXbRysXsQ2Wy0b+GvfLhv9sfLW9hL3r6UbTrYc+Z0tZufsswe9rSDPvCsOft8Ttus2vummWP&#10;+Abvt5d80/aVPxiGXPtOc2e4xAef29AjvK7rN/a5jm+Fj3x6WvPT0/6NfovDgba/2Rg/jHEja5bM&#10;Dt90zIjcW3Z6+JU9VuTIpInhHxZ7NS+d64v8XY0J1x0fiER2PRnO6x+K9FvWDe8dpMYZeunyjgHN&#10;NJ/reKduR74wLBghs79w+UaVwn2n+yNkyr+37I2a/648mudM2ZfJ69A7k3qQe2x2a6Z+LB86YBbI&#10;nAf7C3c4pXR56iWXbk/GPDN53clsj/npfk7mOM5yVM6dmeTIrlPNyNg+KbSjk5vfkqLLwrQ362l/&#10;yGuW9e4ZzfnWSc13t8BvbkPem88f0cz1g70yRxbdz/rML5/bbVPfJmc3cx0zc3q8DX/Ylzli40q2&#10;zzxc43XN8E+bdoT/ov2NYXe7SVjnSljPsTbXZ697hOasd/vRn/A9N+1XYd9vHW2u65fPteZ44a2H&#10;wnao/7DwxMn1IG9MuOVTFWz6RfmLJWz6C/11PPyIfgx9wtwH9DfI535AOT1MP4QemdAzjPE0Q14m&#10;/ZTcb9lXuH6mmfChxt+xXTPMJ860GcvJeOXDF3R9iY5FbMrDvLHv6mVyX3BcMvVYs+QWzT/2L68Z&#10;duH+zOxgVOV+vIohJ5P7C/4XJmPe4Xcm34H9nR5nrA/HwT6/C/s6rPnXqu01Y1zY5U7s6xGaYf+r&#10;GOuiy4wzUbkLNTNOcLxofKhk31f6xzD1hR/C7rfo+MD5cD04zxEba2NdUhFfmthLtvttrh/W3+Z6&#10;Nmto6LhBvq90L13u/FOfqxh66vIfYcpnO45LeYcaZ+n4teihETreRZY8D3uNDZfeMQv6t4fec7V9&#10;1pddqO0Gf4nZb7lm+I2u32q8rXnaUvy/KbAn4yr88qr4SztxPPplIhex/qbnT87p8ScdL2kP+LNu&#10;7yv/sI6j+Z062Cc7PKDjKO2TtfM+u9L8vyBettJ2cvLdLf5qpzSO2GTsGz1fxl3a7y/fNrSfnjbQ&#10;5rqP+utgzdxXXO8Op0baXM9DB0bp+Nxj82ib/sX9R+47fRz3Iz/TpddzQqMpOn7/M2265kVHZtr0&#10;49WrZuv1bPnUfM3YX3pdGee5nr/kL8f+TLG9i97SXHzwWn2dzHViPeWwH/1F8gTlx/aBTb/iuOSi&#10;lV/UelEf6sm4QT+knpwP8w2Z+nOenBfnz3mSOX/aRfIT7UK70U60I/2G9qX9yLSrkxmHuB5krhPX&#10;hevGdWpy/BH6k15P+jfzIfOi+AHtQb2dzPlwH3B+wrQLr3O/kOnHsg6yTpwH50l9OS9Zf+rBeXB8&#10;6kk/pJ70N+rHfUi9Hi1ZXevF/Yk4yrhhD53aH/a83qZ/Mr+zXc1dN+t+iCdaDvtTLuVxHMp3MufL&#10;Mpl2pj24DiU++LNeJ+pJv6LeXF+uA9ed60M/4Pw4f66j2In6cdxEpr68Liz1yAf6nCL8bfkhuuxk&#10;ximWyWwnzHzB67SPkzl/thOm3VjPsrMd+zHO0G7C7McyudHLZQtltme99OP5Ss5ZZOQ3vT5OxrlF&#10;n8O4bmwvzPby2+wJ7wg63z5MqJL3MeXduGRNE7tKWff9ox3jv0If7R1/j1CEFcCiWwFVvBR9s1Ea&#10;xfS4Vp2r35OUtyyF4+9Mjiya8X/33cUxOM9fxE1mXRwa0gApP4TXfQD5k/tRvjcwxn/ZJRjpN9UQ&#10;YCDQ0+9Tnf1pqqW/uMrwl1I1/JVVBX8t5fI3V9/4eqgtvufVIl+uet73mXrSp4wHfdWMu3wPGaV9&#10;o+LPzg7g3s8Ve9Y9RgYHy/h8VrfHW8Lc7L3T3OhtD/Q013oHmiu9Y80l3pnmQu+r5jzvamC9mePd&#10;Zk727jPHe/drjAYPBwbh2iDvLmCbxgDvJnMA2vcBHge6Ap0go5P3jfgz+E7Q69WYXnUK0MvCtU7e&#10;l9FHMBNyiBeT/p54V+9E9Jmof0+8MLntICOKmeZ9kBnFy3Hd7oNuM2O6fVuAbrVx7T6M0RxoBtSH&#10;raIYCiYGAj3Nxt7OQEugAdpVAUqgjxvjfW+08+7BewEr8NxiFp5FDAP+C+8h34v3BuoaA7xljeFe&#10;L3BajfZ+BuzAPf86Ndm7RE33vqRyvIPVPO/jaom3uVrrraw2ek212Xvctd37nmuPd4Er3zsHmOE6&#10;ABz2TtU45p3g+l5jDPhqJHsucAptb/BNddF/0wuwBR4rpJTwzXCV9s0BFsTfE7rVh+8wxt6TWlNA&#10;v8q4VgXtb/e97qrjWxbDKtddvreBd1xNfO9pZPp2ulr48Cvtvv3AEVem7zhwIgb8Gr/vItqZqomv&#10;uLrLV1nd7quvqvhaq1uxP0r7BqsSvskq6Jun3L51yuXboS7Bnpe83wA/xnAafC1ok8Lm6/adhtxv&#10;1BRfLf28pFUB8+NzjXU+nzoIXT3+/a6S/p2uqv73XA2ATKANyn8B+gIj/Z9j/1+M205ihjxH4R5N&#10;A6bApktgcIktUubavAzIn+xtvu82xbdEvYT5v+TLQZyYp8agPBgx42nfRsSMHeoJ38fqUcSPKL5U&#10;XX1fqocxtwd9P6r7ff9WLXy/AV4j05dqNPEVRXy5yajjKwtUNG731TRu9TVEvLGBB4wbfI8Ybl9v&#10;4BnDhRh0Ce9/nfPOTfp93XPexWi3WP/e+lSZAFjmwPfi3L5pkP0MxmBsewBj3mtUwZhVfHdDh4bQ&#10;pS70qgn9qgEVoetNRgvoSr3v13HxN8zp35jbaczzR+DLGD7D/D+DLT6GTXaoEb4tsM862CkXa7vk&#10;mueflxAXGjqeD0qZ9i/MVy5574YtbI1k+8yNuQQByiosbpXQ9qb9vZjnaawL12pH/Jl1V/jHOvhH&#10;MhlPYF5PwxdGYF887xuNeQ5Ws32Px2XMg4wuMRndoYv8yXrcgAsvYW897+sDGcMhazJsmAPbLokh&#10;F5wL39miMn17sSe/xJ48jf2osHZFsY43wT+qYc0bXvP8dTbGnuzwbykns+9sjD8vBtkX0i9x/+RC&#10;fnOHfCkns9dSX3MVRWtwa5Wr0fwa31gK2aMdsqWcXPZwyCMGQ/ZwYLRGot7rILuPQ7aUk8nOxfrk&#10;+gZchXUoi41ERuJYWzBWD8dYUk421g5fFxVFJ5xJusTQI26jhvAZDyDPgafgdTqwFuAz4SIA4+X/&#10;9DnwmAr4Pi3w/+k58G+X6zVFNNHPgdfciv+fBuBz4LMKhuAfvvN5dsHP4YK4YtNfwmn5lSJV+1xn&#10;l/m6YmRTY9O+r9itkfJ/L2pPeLBMZPjKW+28UTdHDv9Yy971YqnIwo6N7R/eKhn55FymfWlLiYh7&#10;6r12qWPFI/XueNCudq5Y5NHdne0WxYtGpj3e3c6qe0Pk+X5P2zMeTY0M6DDSXpMdjJw+ON7+dpUP&#10;8qfaN37jjrQpPssO32hGds1cYI/qcB3GWWG/dt8F+0zGv+yKe0/Zb7+5w363z7f2nsv77YxTh+1p&#10;jx+1Nzz5qb1owyn71+X5mhue/sDG/OxBtXbbz/c7b6/ru91+suqv9oUVW+3nBqdESuzbbA/ooCKr&#10;nnrbxvwiRT/Cs4ZK+F2jMyvt3JKeSN86y+xOQW9keb83cU/ki3ww9XXNafmvar6v2Dxd/7c7X9H9&#10;FvfP0bzrxX/aj9WyIsI/vDVDXyfzerVzL+rxnHxzSyPSovhUrc/Y9i/YsHvk21X/0PpWPp+t9ceX&#10;9OxHPjmJzzKPtL964JjmR3d/pvn75vs0u6fu0nzrofdgv1HaXuS0cetsyqEdycvvfwPrMBnjDNdc&#10;sekgzVwX6nF2wVOaH/mkN9bvRfv2Bo9p5vpxHlxfzi8j/R6b86YfTHhwjk2/oD3W2vic9Nn5tI9N&#10;e9Gf2hZdQbmaISdM+zp5crslul6Y9oZ+4Z9yF0LO2DDl/eP1F8K0+1r7pTDHOX50TpjjR8osDVOv&#10;hR03hKlvvTvyw5wf/CK8aMAE+kGY9qQ/c/6nDwa0nahn85NDtd7v9X4acmrYmT/1tgeurwv/ekzP&#10;L+NUV3tOtzZ2w9Nt7K2eJ+ynazfB+o2y+9apadNfF/cvjf7z6L/2VGs5+p8M00/hn+FxqZvpl2Gu&#10;B/wv3HvL+zb8Lcx1gl+F2w7aQ/tphp6aoY9m6KHbYfww/R3ja67/8z1aTu0ztbXcGmcrhD85t4X7&#10;LJyRvgnzs+JMPaBPJhn7IRP2iTP8PLNz3/U2efO8NVzfzIHrV3H+mdXzc3G9dibnQ4Z9KacZ/Qb1&#10;zbgvGUK4T8m0A/njSZM1N353QpzZnvubjHXUHKo0WjPtyOuMA2T6Iznv+mc10x9Zpj86mX7JMtfD&#10;yfRTlumnTv5tVletjzDjEfUV3nP5IV3uvaW57kd/5rzbFL9Z24Xxj/bDfgvTnrAT/KxYmP7IdaAf&#10;c31KjqisGX4f5rrB7zKhRxj+mMl1xTwyuc643ozrjnIz+LVm+gPLWA8H/9yM/sL29X/eFGf4ZybL&#10;wpQbbXeFWY99otv9EaZ/sh2Z8oQxb10mczz6MxlxN85sz+vs72TYSbfj/LkvWCaznfB7vc/rcvOT&#10;v+lxnMz2j9ZT2I+rMuHX1zDl8noi0+68nshcF8rDvg9zHK4XGXnrKkbe0mUy2wuzHeWyH/c75Swa&#10;ELqKkd90Gf4RZ7ZnGXa6ihnf2J5+RHmMY9Hx8vX4jJu00z9eT9Px5PjRMsx3YcYp2jltXAPNjMMs&#10;My5znZh3yfR3MvcJ15P7icz9Rf/gfiNvwj6k/3B/krl/ydCL8SHM/U3Gumk2a8zU9dz/bOdkymOZ&#10;47Adxxdmf5adTL17dZ2m9SczbnJc+sWrZ/6BOK10vKV9mKdoR+5/xl3uc8Q/ro+Ox9y/Z1fWQx5o&#10;rOM07XRhRVjHd8Zvxvtn7/gz86+O7/CPsLXsKZ0vmAfgZ1jfbJ1Xtk0br/MP8w79lUw/Zz4jMy9x&#10;HzBPkXlO4D6N5q+fmzG/oV0z5j3GGp4vyGdXrtacP2VtnNluWts83Z7nEpZhPy2P5xeOD7tpP+f5&#10;hn5Mpj+W/nCf9k8y+uky8yXL6KeZeZJl+lfnG/bqPDjzgZ3aLp9O3qbzHM9FzHMcn3ER66jzfoci&#10;71Au7LnRpt9QT/oLmeuD9af/2pwP14/zy/k1x+Z8mRfJJUe8Rr/h+DbtwfxC+zD/0F7Mk2TmR9px&#10;TrcPbNp1ZIlPNN/0zQHNv806rJnnPdY/U+47m+vAcxEZ9tfXybH10HJ5LuR4ZI5Ppl5k6s3+nMcN&#10;P/2o50W5nO/tDb61OX+et2inFW8d0udJxBt9zmQen9PmINZhiz6Hcj7XLT+q54d9azNP8txKf3+x&#10;Z0qE9uK5ln58fqs3wv3J8y/PzTwP02+fCV8fgT/ZnSoViSy/v5o+N3Pfw+8j9F+er3l+4Xmb5yue&#10;v3mu4Xmc8QL7IrLV80OY53Tmq6GZZXEOz8d5qRzO5bvCj1QsfxXzXM/rf5SbmBW0XOw7zbw/4DhO&#10;5r5imcz7CGHqxTKZ9x3CrGfc4PnUyTx/sOxkxpvEdvQrtiMz7lyqt9hmnCEzvvDcQu7x10U6ftIf&#10;GWeEuU6MM/RbxnP6MeMM4yDshvP7aPhXuo4/yPf6HLjqqT/pfcL4wn0zqFZrvY9+Xf6gPg/z3Ii4&#10;r+MM1+25mk9gnzCOP6aZ9RKPuL4bnuyIc3k1LYdxHec87m8dxxjXOR7HYXxjvGNZ4h7PPYyD9Cv4&#10;hd6fnAf157w4H+YRxAE97zt3vqLtwHnTLrQD7UWm/WgvsaPYlfEzmleizHlSHzL1IzP+sh2vr+vb&#10;QrenfaLx5B4dr3l+Zj6i/owrnA/zEu1K/cmMMzxfMz9xXtw3nBfzEOfF/MJ5UX/Oi+vOeSB+a715&#10;v8MymfmS51uuN+vJjD/sRz9inqF/8RzAeTO/Uy7zMu3FcZm/qAfPt/QDnmeX96uu9aKezJtk+gmZ&#10;8ZHz4LmWzHlwnpwX58150g6cN5l24HpH83QLHXfpT9H83UbbT+yP86SO28K8b+E5dUyNQdqfyLxP&#10;53Uy8xv9TNrTD3mfRj8U/6TfsUy+bnl3fR9E5jlYmP7KuEQ/ZZwi89zBdaefyvrzOv2AzOvMt2xP&#10;OcL0b5FLfZinyRxf9OQ8GBeEOQ/GOdYzf5MZ/3idzPnyurQf1WG4vp7IvH9mOzLl8f5YmPGT+Z/j&#10;Sj37s73IYXvGSyczvrK9k531bE+5ifzJuS36unCiXJafveNznXeEu17/BfzhM1uYzz+YH8l8HlLu&#10;g6903iQzT7Ed8yj7sx3zFfMY9gf867B9aNIndovnvsL65et8x3MC8x7PG8yDPC8wL/IcwjzJcwPz&#10;JvMhmecGcvTc8rNmPm9h3oQ948zzDNtRLpnjUa6MSz2YZ6mXMPM89aV+ZOorduD41E+YelA/pz4c&#10;R/Tk+KI/+1EPyue4tCfl0l60G+zOOKHzeve0E/DbDXZdtxVhPEV80Hmcz6m4792fePB8DD4B5j5n&#10;Xuc+3/+qX+d55neeVxG39POvse3TIrzfJDOeMt8zXvK5GOMo8z73D5n7h8/NuM/4PI37hvmf+4X5&#10;n3njswU3aeY5gHGAzP3O68K8Lu2FKYdxwP/xjZr/ZBXT5w4yxxHm+CyTuX8TmXryupOpL+fFeQhz&#10;vpwfmfN1Mu0g9uA5iGXay8m0I8tOph1ZTmTmG15PZDlvkbdNC+j1YDveR3C9GH9xn6HXi+vIdXMy&#10;4zTLwozfXHc5z5HpF1x/Mv1BmH7DfECmvziZeYP+RX/i+VDOiU5uX9nQz0mdTH9kWZjncORF/RyV&#10;zLzf33bBD16KM5+nskxmXuO5lPlUGHlQ51cyz0PCj6X+qstk5kUyzxFknvPH1PjlKkZe1ef+YxPP&#10;XsM8h/E62VqGszryLpnnNWE+52VeJzM/8zxdGDOPc58yrwvPu/87m3mfzHOAk3lOZ9nJ3O/c506O&#10;PcdDnttkf/XCsaTMcz/bCTOO8L6GjPgeZ9ZLmfc7jNtkxmk+5yOzzHjEspMZl1hOZD5H5PVE5n0U&#10;4yaZ9VLm82JeL4gZfxkHhRkfmVcYp5k/mB+EGTcZR8nME8wrZMZr5gvGV+YLxnPGX+YVsjNuS72T&#10;pR+Z7aVMOZLXhLlenAfXk/Mjy/sDtBPXTZj2YZntuA7sJ3Kkn/BzNX/Q60Dm81snc31Y5jjSnn7H&#10;dsL0V64z/Zd+QL+mf7Ecey6rr0t7qU/G9FfW05/JUhamfGc923GfCXM/sEzm/kxkno+lPlEO27Ne&#10;mPe1LHPfc98xTnC/ssx9yvrY+Vq3k3phxhu2dzL3P+sTWdoxTrC9kxnHGEfIvH9hPcuJ7RgPGaeE&#10;2Z7nfOknLPXJmHGP9YnslM96xslEZrzmdTLjq3BB7Zz1zAssM08IM37zujDjuMhjfmH8F2Ye4v0T&#10;mfcxicx2rHe2d7ZjnmN+ITPfJDLlsV7kMp8yrzmZeY9lYamXMpl5WZj5kmU5TzGfsj+vixyeE5h3&#10;hXl+YF7meUKY+ZrXyWzH6872znr2Y5nM/E/muUCYcnhd5PF8w/ODMM9xLPM8xHMGmecTXud5hO14&#10;XdpLvTDPV2xP5nmHzPMS61l2Mtvx/MbzljDPiSzzeRGZ5ziew6SezPOaMM+BLJPlfMn7PKnneZFl&#10;YZ4rWSbz/pAs59FElna8Lu34nIr3nU6W95N5nedX3gdKez7H4v2XcE6PW/RzLz7n4nMwMp+rCLOe&#10;153M+0OWnXJEnjCfk/E+UMp8XsZ+wqynXCdzXKnnczU+zxLmdd5HOpn3l1IvzOdu1EuYz9eoh5Tj&#10;P3JTyEdXC7h81QdXr/4wa8JHZwvo/L+7dNXQEHWlfB1fxv7R5BzoSp3z6h9/fWUYDvIH+/2ntoi2&#10;5w8RcYQrvz7kHC42dqIKCR9RLqSVQ1D8M8WOa/GXUimMiuhLyqVyjop4J75wzDihSaLCzm5X6mTd&#10;IMd5UReuvuQcLFbtvBQVL0LizCa6WbQ+VowX9Iuo4g6DykyuZsiRC+gmLwtmEVZw7VW9r4v/DtUf&#10;aIyBo6ILGyCqWUxktJF2L7y8ruj/4WfIH0rFd2TxOaBknxd8KDVHaeA9q8/4xlXsTz6nVxPlh1Ln&#10;qrapC9W9qYtVo9TNqnLqAVU89ZRKS8V/b5AaNFJSSxhnQxWMk6EaxtFQA+PTUHtjW6iXkRcaaywO&#10;zTFmhVYZ40IfGv1DF4xOoXJm01BTMz2UZV4fGm/+Elxp/gR8HVxrHghuNvcE883NwcPmhuApc17w&#10;kjk56LHGB4PW8GARa0CwhPUk8CjwMMoPoq4F0Czo0miC103wug76RXHevB1y5LNqtwZTUo7FPo/d&#10;SiYKlrnys2NFML4beriCS8xLgUlAf6AjEAHq4Xo5IA1tLhju4JH45+OrQHZPI/lnJqsEOxtVgu2N&#10;24NtgJZGnWAG0CAuowlklPgdGc2CbqNF8JS6P3hAPRjcrroGV6pHg3P1/w/Lz8LJn8yJHwMbHWyq&#10;RgcbqeEAP3/3gnxHGK+l3Z/xmvWD0ZZ4MhhRjwdbQ35b9XCwI8bqoloEs1STYH9VJ5itqgQnqVuC&#10;OapIcKFyB9eqS4Ht6lTggDoW+F4dDJxXewNuY0vgFmNpINOYEuhrDAnMMf4S2GmEA2eMqoFyZoVA&#10;dbMk7BkKNDIVbPtvf2vzR+Ar4BPgA3/E3Olvam4F3vE3Mt/21zPf8tcyl/krma9rlDMX+MuZc/yl&#10;NGb6i5sz/T5zqt80J/ovG2P9Z4ATxnP+I8ZQ/4fGQP8qYA4wE5ioMdQ/FnVDgYFAX6AX0BPoBrQH&#10;2sTQEpwZQwa4QQx1IIeoEUMVcBHUnVJj/XvUVP9iNcc/Xi3w91HL/G3V2/5Gaqu/ElBK7fQXUx/g&#10;Oxnim5/g+x6XY59z5xrJn6wPtnLKV/4zrh/9J1yngX8Dv2qccanAGZdX4wKYuIxrUXgDpiJkHC+c&#10;3IRTcIwMGQQs4+CjySnShxzSuOwKQV5RjQuukhgjWUwpg/oyaMsx0gsYgz5ZEnKj8CX9v43LBNJU&#10;1YBP+21hsqpCFlEDoF7VCxgT2yrlTugUhU81iMmkjvInNqCtM1AfRRpYUAyvBaUgo5y6M1AJqBVD&#10;PXC9uK0bwNb1YrYuTPcG6JsBGWHISmbTlqgnqG9hstqgvr3Gld9Caw8dmsZ0OCMTBctc6RftA03R&#10;L6LaBNpCjyzMKxvzmAubblAVAvmqDPZ0ycAlwG2UDJQwigYqAHWATCMUaA90M7yBnkBfQwWGAhOB&#10;qcav2G+/+t8AlqG8Kg4vXocCy9CfeCOOkoEFkL/AqIC+NQIjjQaQFw50NtoHWiJ2NDCewLhDAkWM&#10;MQEXYsr3ajbizVLEnY2BxYg3OepL6H0q0AfxqIsqgfglPt8VcVV8vlUBNoCJUroGL7seBR4PXnA9&#10;CQwInnENBoYHT7hGB791TQZeAnI0TsS/Y7EQsvl/tHNd1hQguzKubYCMPZB1IGiqr4Np6qdgKaCW&#10;+j5YD2gKtAY6Al2ALHUYMTUf8f19xPrNwVuMDcEaxlrkipXIG0uC3YyFwb7ASGNecKqRE1xgvBRc&#10;b0wO7gT2G+ODJ4zRwcvG8GBxc3CwOtDIHBBsZz4Z7A70AYYD44Ec83HkOPpcYf70OHLyk8AAgPPb&#10;C8if+M9tuDAY+Xs4MBqYDORA7rzgQnMhxlgSnG6uDE4y3w8OQn7vglwfMa8L1ULuL26WDl02GuNc&#10;0Cn0htEnNBJnhM7Ga6E6ODcEcX5wGftC59UXoWPqaChfnQxtVympa5WZuhLnjoU4f8xVN6dOx1lk&#10;vKqemq1qpQ5T9WJoBC4I96BtBLgXSDZv1t+LcxHBeRdmn7aobwsdiGR79yHU84zVCLI8gHwPh7H4&#10;AgJTsr6I59hXZ/T3OQrTg/WEQlvxeZFd0JgnfnfME9ifx/WY3aGv/Mma87sbRVFfMnAE+NwoE9iP&#10;PUt8iD273miJPdweMaBnYKDRF/t3BOLEhEANYzbOA4sQQ3IDp9SWwGHs2e3xPfoxbLEhFqfqyIBg&#10;GdPC672IR1v0fs9X6wLH1CLEpBmBYHzOUyBDzk9cN/kTGYzrE6DDGMSRCTqWZCCmdDY6I860hL4N&#10;oHfVwDuYx3uY04eY237Epv2wxRFtD6dtacNE2y7F+BVwXdpJmbq0EmXAog+ap+RCn1zE1FzEtaV4&#10;PR96zYatZiDeTdF2awN928OGtGO3+FyHoPPvnTefQAztjHNXS8TbBphP1cAJzMmMn4dDkJEWOw+P&#10;KUA/+mnJQJpZJuDDec0ELkPGBcTmM8adsEkGZLaBvTojjj8RmIm1Hms8jTGHIAcMwdoPgV1HBHoB&#10;PTGHbrB5Z8ypPdAG88vEXDPgD3Uw7xpAhWu+x3MQ+h2AT4g9pUx7FqbvscAe9QN85IfAZpxFNyMn&#10;bMd59ID6GNirfe4Y+JjagfyxA35IbAmchz+5jHXaN4N6LdZhPdbBtzbi+g6NS7rtx+j3MfpTZuL6&#10;/wB9eb8l+kqZ+hbm018GFkLWYmAldF0JnRdD92tjxXnIXumQLWXKzgDkT3zLiwvnIe8S5F3CGC7k&#10;FBfuE9w4s7N8HtdZnzgHVzAlZZhjHClznHQZBCzjoGmKC/cDl5B7CZn7H+s3DPpEkSwGuoOD0G5Q&#10;0lhMOa4YEudkhaK/0ym6SZlz6gPIn8ypGC4EQv1N4vpQHyDLvDHUHeiCa91NC9euCw3Cvetw81ww&#10;Gzltuvk98DXyHXI38twSMx958H1gM7AB+XMD7ik5x8JsuDK4B3lyD+5/V+pcmyFKgUUvrunXqP8J&#10;Y3DMc8irv2iMhz7ZwHDoNshMnP/7WNMc7HOZv5Q5/1YFjANXS9mMOUR1j85jj55TDuY4HuP2xzhd&#10;YI8I7uNrmfVDpeIxZRJsPRExkLLHFCCbMWU6cv2s0FBjbqgv0BM5v5uxArk/L9TSeBfPD3aHqgAV&#10;kP9vwbOEEsYXoSJAEM8W3HjOcAnngO9xDshXfiAtdQ+wHa+JPfo661LwjOJi6EDcH7+DXufhrNQr&#10;owC9aNvvIJs4quHCeFF8AY7CnfQ7qPugJ8ExCtvvuzGf3ZhXFBX0PLdhrvSN6gXoBVOmvIt6Ii+G&#10;ZHPIg+2uoAZeC3iuqmOsgX2TjZWH+hWhTDy3aYl1aZn03MH610JtNCgzvQD9GR9ew/Ogufps11nL&#10;yyigHe0/C34wC/5ATMfzo+nwjygGGpPgL+PgNxynQgH9cQRPYT1B+xSmSzaeSUUxUcsqvN1EtJtq&#10;DMPzK8orbD2HhRYYg3B+JfprLMNZdlVSPVmfBSTTMyu0Hm3WGz2AZHPuEXoHbd5LKqtHaKfRJYZk&#10;69QutN9oHQN1Kyw2tA59jnafG81DR4DjGk1DJ4ymoTM4zztxwaiPM34y/Vl/W8iX9HcWbgvhfyLV&#10;KA6OIh0xJ5lc1qfjWWOytUsPVTLLJ6A0yhInSyNmVIqdj9JhD/mTeEzfvjFUHXGwloazX63f7dcI&#10;eaUR8knTpPMIoI2FNpxHhigAFh28eM16C7H4ClrjtaAd8gJ+nx7t0nRb/H/jMd26oyx/Iu8GXLgu&#10;1BF9ruAX3LcR54JZyDt9kOuI/sgF/ZHvBgHZyHnjkfMmIX9NB3KQ+3KuyUP5yEOTHHlIypxbYfbN&#10;13LHQ+b4+BykX2KeuxHr1cUhX8rJbJeOed4G+9ymn0lH4A9Ea6Ad7k876pyfOM5tGKepYxwpc5zC&#10;4kRtrGPtUL0Y+LqpHjNRdn3IrueQLeVkshvD/5rCD5vD55vC5xvjdX2MlSi7OWSXcsiWMmWnA/In&#10;vkD/pswoisftz35y31B4v+LoR5QqUA/2F590yssQJcCiB328NfZ/a8QJol0cpi43Rx2RON920NN0&#10;jCPlZLbsFDLNLohJWYhnXRDLOuE9i3a4lig7C7J5DyhzkHIy2X0gM4rjkC84cc19Tx/IPuKQLeXk&#10;so8g/3wO7McYnwNHNBL1HgbZOx2ypUzZ6QXYnj7QX793s1/LlvlKv/9EfmF7Yxhy0zDksCtgeec1&#10;duGY7yToznIyuwxDfszWWA9eD7nvaCTqnQ3Z6x2ypZxM9jjIm6SxDOcOYpUeI1H2dMhe4JAt5WSy&#10;Z+n3zWbiLBTFdJSn46yRKHsWZM90yJZyMtlzca6ZG5oYxyyUOU6i7BWQPRCymWerF+AbqEpZERqI&#10;82LfGAYWKKOvQz/K/G/qvjzOpvr//84952DQ3Hvm3Mk0ZB8mhKzZydzzvrbsbVSWBhEhoRoiyihL&#10;jZ0sWUrSkERCqKFJyJKtyTqfbB9LRGjh+3y+731fd65x6/f7fj9/fO7j8fI873Pe79f+fp33ed9z&#10;DduR9Psc/D7H+u9z+VzQE7z7Sv7h+n0NXp1DeKt2JN5ZWIvukNQWe4xtsa5+BNT5Nr2zwLttCG/V&#10;jsR7B/jtwJp4B9bPpCwcU0a43nvAu24Ib9WOxPsg1uVHsH4/gvX9Qazp9+B4D86F8z4C3veF8Fbt&#10;SLz/BZ7/wrPFv/BccgTop/tu4/07eOcP4a3a5J2UR36wdlzBM9sF0Bk8F6naocaF687zzjD+bEfi&#10;78B30A4XnwmvBp/1FJ9w/gY2APkMqPRQ7Ui+KQS+hfBddyH5zMnnTtLV2/ZNCoH3v0N4q3Yk3ne7&#10;jmIfm8Tv04/iOfaElBOud3nw/jiEt2qTd+M8/M77ZSnskxfDfnkx15eSSuHYT58CP8a+Ob7LR78C&#10;ILUfrfhyvieB1EfdhxlPjquE/fe8xleDnqF7VKpNPe/ErxL08tOXwfipceH61Qb/aSF+UO1I/Kth&#10;391P/u/IyyqjgMouPjvWxh49KVxmg4DvI/mkAXzyEHxCVOPrg2cBUENQPGg1qDLoN1A3kAUqDPr/&#10;/b9qusRhHQ/ytrIrVmjsfyamHOzeNZIQdvxP+pRr7H9GwJSTn8SwdonGmtSZF4s3jg4el2qcP3gc&#10;Kiep1vo6khH+4fGVm72bXrhZXf5fNW97HI7RICf+rxqbAcDng90nxKy7qgmFjtWnRGyfBoK4+kay&#10;xE7pLSUOGfW07Jc+aKC4HJ0jzm8fIU52PiResd8UNSYfFCV/fEckndwjstOmiReL7xQjiuG3DAO2&#10;inYn5ovPFm8RMVMWiw//2CiOPrVUtC6yQaxIWn4b8vqsu/A74gA6j34l2+8+vFY0fm+NePu9z8SO&#10;e74WOysuFQM/3ip6z1woHOV+EE+dmyMWrckW1zpNE81a5Yj0rRPF+aNnxO4Ob4j0QZdE4pcviYfL&#10;XIP+PUT07r+gZ3vRbWOU77dqDcT+FU7f2+/VFC0Wab4K7spi4zTdlzm8nMSnzhWXeK1TEYnpW10S&#10;H591xma/zpmZNsdBvn1p1U1RqU6aXfLcH+RvpzT8TYCPTfkbKl3y7t98lvp7ixY5ifZAb5dex9Cu&#10;6aXeuJ5MO3A+2Ttkh0TaxxiNzfL/nft5OVtk+4/WGyQ+us7/e/d++z+T/ek3jqdfiRntZgEvJV9a&#10;MEVi7SsTpTzGi3I/TH2D/byMI/zmrV3gZYkbl/TLheeP9pbtO2HRIj3l9XBs1qq7PH8nZD5RLpF6&#10;REL6bfeFR5lfXke5DrTHW7lzG/i7gD02ywc+RWzmLeyymc+dM5PtxOXlZBwy2hUlfzt6gyW2fDDC&#10;Tu9aAHF534a/bcYvcfn7NvghTgPtl/rrot/+mjbjjbh5h4gKwIHeQwceYDuZ+YJ2smu8T+JXHTE3&#10;8GE+EbOXPSrxcnR3iQOvvCjxpf6j5fgHT4znOG/bxjOYt17mLeUR07umScT8kRjbZ739UdlZzGvo&#10;Mw3zzSG8kyaJ2ldcMr9p15GoceLqSxVknoMP7RM/12giKJd+oV70P/Mbcukn5P8wQTsZd9pN9Ofz&#10;aM5r+CdN/FZtvd0pfZvEyp13SmR+8vzpgvvg30x77Q8HJU6Yc0jikFFHxFcdt9mcf0Tjz1NiwtBs&#10;m/Mw8cvrEhEvOS8/KltU8Dr9y/nQtHcdOW/pV84L+pF8OV93X9gv7aF82sf5gXkG+7IE/cl6MGfI&#10;FNSt9YL+4nygP1+/9KmsD982zYCcJfAT/t+Dy8tEve8Wwh+fyfrUtDf+32vME9YjzhPYJR52TxCu&#10;8VmMhyhadwfqw2tih3O3SGk4GHrth/69Zb1jvrL+MS+bNDkiWCdZF1k3W53Hb5beqxOsq6hHNuOj&#10;EPGUeRqKvM52KKr+4Rg6jvnOfP62aWVRwZ0h857I/GBdGlGshOTL+aDGYR4F5ocfGXfODxkn5Bnj&#10;hDja3kkW/Yp8LE5/2ayPyBeJyCubdRJ5FURzVWl5nf2Zz4wz6o6cTwqZ30eiCjNO9pYPHPDbNjn/&#10;kCc29UBdlflDfZhv7U6UZrxs5jnton9oL/3M8/Qz+/E80T//M6U/mKccx3z01wO/veyn+BPJh0j+&#10;2WlFJNJ/PE9kf55X4wJ5bSsk/9oFfrd5nfqrfjzPekN/c/6q/rST/g1FznNeV8jrqj/jwjgo5Lxd&#10;fQN/LwH3IfqPfDiO51nX2I/nVX/Od8wDWd+I9LtCFQfyV/0Yf8ZbIePFNlHFj/EMvc66xOv++uQS&#10;KRULI99vIf0Q2g69znFs54WKnxpPZF4SA/dlif76aPH+LK8TKY/9Cj/TT+alQtYV5ifrNO1o0uRp&#10;adeEoZ0E7wesm/TPi8XbyDz98I/GrNc26xTuA7a8H4BvJvKfecN898+vIqznUh+FzE/qqZD3KbYV&#10;sl5znhDJh+c5j4jkz3Gsk0TOP/KlfOY59fLnd0vEp4Ssm9SHdtH+x2f1lvri/if15zqI8T7wxjAZ&#10;T9ZT+oHIeS3bmM+8znnN/kTeT4jKf6zT7K8Q91vZVki9yJf+Yr5QX/qTdjDPaB/9SbuZ5/QH48e2&#10;Qs4nWUfgb/ZnP45nXpMf+ZA/+VIe81PelyFX6SXtQl0JR799lwJ2XpJ2Ui7tpd8Usl9oW/oDcScy&#10;X+kX5ieRfg9F1gv6nfVDIf3HdigybmyHIvuzHYqhfCiHbSLlUE/Kp53Uh0j9Sox7TerP9QftI9Kv&#10;gXVxLmT95Xn6mfdX1hOFPM82xytkP8kX4xRSHucH5f8dUh79yPxVSDvYDkd1nfrQPoWUS7spl/6g&#10;XM5Dnqf/2I/+Uf25XmI9UPj6vW/Kdl5I//E8keND2+r8P0HKU/yV3NW75mG+bxIKzVXzBdf1Cvlc&#10;g/zmfU7ivd0Xi/veWCsUqnHhyOci8v075HqI6yaF4f1xH5Trp1Dkuor9FPL5Q13nuor6Kzx04BOp&#10;dyjy+Y3XaQeR9oX253X2J9Za/6lE3H8F5RApN7TN8+wXjuF8+DzEfkSOJ55+fbV8DuX6j8+lbHN9&#10;yOsK+ZzKcQpRZ3LxUfoQOZ5Iflx38nmVctjmcxn58jxR9aNcJR/rBakH16Fcn/L599mo97iOkEh+&#10;PK/6sx/1DEXqyf4Kqa+6rvgp5DoX9VI+l0+rPVsi18F83iayH8+r/nx+39x3huxH5PoYdV0+33Pd&#10;jHUO5uEkuV7mPgCf/3FflZhScZw8z3U1+/E89wXYj3w4jvzJR8lhP+qhkP2pD/tTb4Xqejhy3U49&#10;qQf1JCo9yZdt6hWOXOfz+Zj7GLh/yXU/kf0Ucpy6rnDkd/i/cfE8HYp8buB1hRzP5wU+Xyvkvol6&#10;ruBzGcfzeYzIcfJ5A23243WsByVyPJ/XibgvB/kpvgr5XEJ5MxOPyecWIp/TeZ7PhZFQ9ePzjuKX&#10;198wufWDNfkzsjz+8f9OzX8hj955nELfwNlcF9lQv2m71cXP+LZ/8TuywODwX4mF8vAP83cM/+WZ&#10;/1rus35eiiN7qGPVzz+K/+bS3X9aWqBG3OqJo+DJXKOUCbm6yga7YQxACVYY7Bs8oX5cF+yshAV7&#10;3OKC0epsbsxjTLCv/5r/36CwQFOq42fl/3njKE3z/Ad/g9fexHvLIXvWqv0Y9mee4SZN4KP2omPR&#10;fsw8qj1mngVdBVl6e7OK7jO9em2zq17JHKoXNdN0tzlXv+leol92r9Vz3Fv0Q+5dQcpx78e5/cHv&#10;W067HY792NSlzHkg9VEyS+HEbvc5fZM72ljkLmlMdNc3hrvbGb3cvYx27leNWu4pRoL7feOGa7Vx&#10;3JVlbHRtNz5z7TGWuA4Yc0GTQGmgYaBHQHVxrbhrnXGX6xPjasw840TMFGNvzGhja8wgY0NMd2NN&#10;TDtjZUx9IyOmIqiksTgmAeSJ+B7M4pgb+uKYUxHfc1occ1zPiNkP2hW0PQPfKU0O2F5DGQ5UtufD&#10;8Uq8M7YS3zmuiekKekTfgO/uMvHdmvqeKBM8+J1apJhl4ju0THx3lpuKo60oHsehZKFtQVZuUjK3&#10;QmaBgMz+eeiNrX/HTryXuBfvKmbHXNSOxhzVzsbs1C7GbNCuxmRoTtcCrYArXSvrStHqupK1Tq7S&#10;2nOuwlqa64pzoeuIc5nrB+dG1w7nLtB+V5YTcXWeBCn51/C9Rxb25WnznfzmcWc5q7p/cLZ0H3H2&#10;c//iHO4urA133x/8Hme4G3+HF7lPHi1B6qN8z+8/hrs7aC+4+2i93GO0J92ztXbuDM12Z2q13Hu1&#10;RPcJzeO+qB3H70s/c1XR01yNgzF5Dvp5A/5JUoyBijfEOjq5vPojrjZ6G1fniO+g1XAlGjVcVSO+&#10;Y1XDVR99miC3W4IeAz1pNHL1Ar1ktHC9anQFKd8NhG6vGn67J+ehW3Gcm4BxC12DjLXgscvV3TgJ&#10;njdcwvBg7iW6Kxr13AlGS8zHbu5r+gvu4/pw90/6RPc2fZ57o/6Jeznm6lx9u3sy5vwo/bz7Of26&#10;u7Ne0Gyhx5k19HJmWdQJC/WigN4ANcSHWtLKzNbamzuD30+p7/ws6Iq3ZSP+BsXC+7Txrp3y/es7&#10;5QKvx8t+7LtX4xiS8omSo74fU/LjIT+0Pqp2pLwri3d973NtAGVoxV0rIW+D1C+ctxe8N4TUXtWO&#10;xLsN5k1X1xhtoKu/NsrVQZvkaqgtcSVF/H3PElcxbS7mF/mS1EflItRw8PoM8Jnkul+b4KqOeUh6&#10;UBviaq31dHXB/BystcHvjhpBfg18J1oFv7O+D/4r6zob9GEVMMoOzKc7xaEGxtRALOrCR3XBoxF8&#10;4wWF+6YGeC0I8Y1qR/JNFeh2H77npN+rgGrguAbOhfNuAd6DQ3irNnnfqQ40co0Er3GSXyPULS9i&#10;0EL6pD/8QuqDNqm/PB8usytkdgiRqdqR7OnkekJ7BL4n706ok11x3BUxD+fNWhP6915Um7yTVLCB&#10;Kt5Qw9HT1QxxZWw7BOOnxoXzZ71oGKK7akfiPwR5OUTmT/UgfzUunP8Q8A/9XYpqk39jkPoo/fn+&#10;wDDXdM1P6QH0t4fgvCI1txW/cLnDIDf07/CoNuXeKX9HIfZpyIM0xH8UkDQM58J5R7vh+xCfqTZ5&#10;k9RH2QRVHDcw965h3l2C387hnngcMfoJMdqC2K914W/nQM5c5PMkzJc0zCM/ZQOzgz5OA6OjkEsZ&#10;zyghQCWH67c0vMuRhnc5JoAm4XgGaC54LAQtAd9lmJ9bMDf3o3adhLxrsFFzp2ox7hQtwd1aK+Fu&#10;iHvfrftoottvK2UmgdRHyWS+JbpLY1xpjC8dsVZ5cD3anXSbP3fBrlB/qnYkO79DPSNtgV/XwqfL&#10;4M+FyPcZ8OcEzFPGcIKkkfBDKs73x/Uu6NcB/ZthXENtF8aqPFIyw2NN+0PriWpTtzvlUaJ7MPyR&#10;KikBa4sE9zhJSlYJ8BwXiOOdapJ/TDrGTcc6ZDZoQYAWI1YZkqKBfloZ0e/R7pXot1LeI1Kht/qo&#10;GMbjRAyu+8nP2wPeHvdi2LAA+TAbNF2rADuqwp6q7pFYI6UGCH+Pyd1fq4d1FKkWqKqk/sDBkiqw&#10;L2S4QfRfasD2O+dTKuT5KXQc4xAenwTwy8R5viNTFqQ+yjYsIx0JWNOVADFmd5LJ6yT2DZdRz527&#10;hqk2+d0pB6rCb9gThB0b4IOV8M1i0O2/rbPBO7ROqTZ5k9RH2cNa0sSdrt2i6TieDt5+5PHt5O9v&#10;Y1y4baPdDoeO9aLys2pHsu1N9w2dNBHrwymgme5fJUV6T2m0WzcUheuwKEwH1aYOSSD1UT5AuB2L&#10;wE+R0n2eG/9/RGDte6dx8+Rzpn9suB4fYfxP+i1fqHYkPT7C+niRpFPB5wM1Lpz/J+B/I4S/apP/&#10;nfJoFfzrp3NYe/8Kuga6cdv7kavA+1wIb9Um78Yg9VE+5H12nXzuPoX1/HEQ8ZS+LkjnIPfcbXLW&#10;uR2OXSFyVDuSnE3YH/gG+wTbsV/wDZ4hNknaAlmkbaBdt8nZBDnHQ+SodiRffQM7tuNZZTf4bcce&#10;xCYc07bwOGwH77UhvFU7Eu8D0P0Qnn1y3Av1A6DdOKY94bwPgffGEN6qTd5JIPVRcWAuH4IfDkja&#10;FswhNS6cf47b4VgYwl+1I+l+Hs9rl90zQJP106AcHNOOcN6XwXtCCG/VJu873aeuu9P0m3gONMxh&#10;eAYcir2hgaCeOH4O5wbi2lA8Hw6D7FGgCbfJNLBHxT0SNYdVO5K/bkL/67CJFD4u3CbFL7xfJP4F&#10;zQmwgftco/6Wvxv687fwir9qR+JP/8RhP62o6d8bSIJ/1Sc0L+Jw3S2p521+Kwq5oe+fq3YkuaXM&#10;R3Q/tYi4J1EUz/LULdyXtSEz9P1u1Y4ks5LcE2gMud6gL0uBTwv4jONqKMOByvZ8OC6H/pXMxvoD&#10;oNpmXVAV0O3vhSsdlP9VO5JODcDnIexTPGQWl36olIcOUM/RwIzHHsYtisyzOPqWzaVjffAoAGoI&#10;igedAVHW3VGO/5O/GdmyMGo76L/pPdybN8c0regoK9/DTS2E38CDnHgPNxk+kZ+GWaL079NtRwg2&#10;mDdPtolnntoiiHtfzRSP24vtDfO+krhk00aJr2rrxaCzy+yGPVaLiemrbWvxp+KjBzfYewpmiC2H&#10;t9gftFwi/qqwz+65bKGoPuRn+4/2s8TO/E7x8j1vC/5t+pgv38B4/I2+zS+LHz5pLpq2eQb9UsRz&#10;M9qKZsVHiMnHG4rrI8aL9RUriarb3xUnBt0jetyzVMSnH7XBV9x971Y7ftchAb3sL7qcFM+WXWvn&#10;HLwkoIc9ZOo1jFtqF25/Q0C+Dbk+s/psO+GE7lu7aor93vf5JJ79ONr3TN0J9rL5BX3Qx641rrAv&#10;883n7fUvxkgc0dvli0/vYhOhl8QN8x6SaC2uLvsRr4+4y0fk+FAcOK2Qr+eyspK/wrWr4mQ7880L&#10;Xsp9bsYuL/UgpmTml0j92D78o5En0g5eV/joRU22J//phPxPvQp5HvZ6FQbsl+N4nm3YK+UQVZvj&#10;2fbjheRAO5l+ZO4obFbcIdsK6W+MS6b/ib2/vgy8kLw33wWJTZqflrh0fA7iVN3L+BFHeQ6wv/fY&#10;6B2CejW6ksk4emenrEU+7PK+tuFTjvMerbIEeZPPRl6iX5yN/EV8y9r5O7xDPvbZj8ciHx5CvF9j&#10;Htm9vx4kMZBXdsEbjyN/utjHRj9MefaWw7boP2q4PTG9NvPRbvFCWcoH33jBfGG+Mo+Yx8yvwDwg&#10;f5v597idZEM/6uElQp73q7iD5BdE5iv8kNwv5pRE2MF+yQoT8l+16VO280J1vf+oG/I67Bbkx/lA&#10;OUTKJVIPs/q9EutfLCkR/uH89Kb3TeJ89HI+KQQf2Ub+2adOV0H/eIm0C/7EPE/C/K5NORLhL4l/&#10;VXhEIuRKpD/YD/7PhYiLbLPO+PktlvxZJwJ62NSr9b3nUCfKCuQ7/H6vrA+0xx+POPHahuri7Wsm&#10;6ksjUSe1oGD8iIwn8kHWDWLre/vKdudf+oucm06hEHrK8/8EyZf96Gfym7Gtj6xfO0qOlPUO9ULa&#10;yXpGP7TdOV/6J73vYukv5IvEU6eXSWRdpP86eNdIZP1km3UVeZmr/tJPlMe8zAtpP8/PTqkn6yXb&#10;yGfZ/9yezrKOfhX3uLjwaDtZR+mfJtmtRLmFXSVyHrCtsEnzZ8WZp2xBxLyR9rLu0m/Plq0nhkwd&#10;KvH1Z1MF48t5xTg+enGUxMM/vi6YNymZY2Sd5vxjPAdOe4vzUozoPVHGc0KDSbJ+z3JPk/hhzkwZ&#10;z9Wr5ohn6sYgzgtlPDG/ZJxY5xm/P/Z+gvl5w47+8DOJd6eukeeJHMfrjBPHMV94n2D+kH9gHgjO&#10;A8qlPp7yU6R+1Id6sm4wD6kn7eD9hvZRf9pLu4i0k/6g/fQP70/0F/1C/9FPd9/bXOYNkf6jn+nX&#10;UAzUIen/aY92lHFhvAJ1ifkk48r87hfTS8ZT5QHzm3qHIu1hm/Yxb4n0C89zvhDpF9pHP9Ae2k07&#10;aC/znHap+FMP6k/5vA8zD6kn8435xXnI+3SPeyrJPOT8RB1l3RAJ+fH3UzqY8jzv7+xXdXsxOQ51&#10;RPLhePIlP8ohf/pPIdcBbBPpZ/qD/o/f9aTUl3pSf+pNexgH2sf4MA9oH+1nHJWfqB/lKrzge0G2&#10;w1Fdx/1ArlPCkesU3g+IrFO8Ho7qOv3DfkT2o/2hSL+ptuqnkHWGfssLG8wrKc//HXL89cOjEf+4&#10;IHK9xfiEItYtwTb787oal9d7N3ivIterIvI9i1v/BK6pF0gidb01KPeRHPtPB4b+N9Vgo94Wyc0x&#10;d0vplvtssKXeGfGfUPYEL6sDfzclz9+69Q5LUJFRnv/gOyc+y+H4HZuutbBocINU+zEc9wepj3rW&#10;47sEPusmFog3nU1BDSxDexBUDVTeKqgVsdxaYetu7Y9Y/L+VseW1I7HVtMzYZtr82BRtTOx4rU/s&#10;Sq157E9a5VhNt2Ir6lfNx/Rs8/Xgs+YcPGs6A3uCaUo4UMnnd8ETzHgjzaxpjDIfMYaZPY2h5lBj&#10;oDnW6GvONHqa74NWG93MdUZnM8toa+4BHTBagGxQY1A9nKtnbgdlBegroyb6k6qCEkElwKOE+VHw&#10;e/oS0Ov9gF53egYuYc7DGEUzcUyaEvFdlRLmRCMBRH/fiW8CeHgkzQT6yQU5KmYu6DYzoNupPHxW&#10;HedckEHSQTfcY41rkoYDSUNxrieoM663ANUF3WdEw8/RZn6M+7fuMb/XE8wVegnzXT3RHKFXMLvr&#10;Vc1Wek2zll7PLKk3NqN127yk2eZPoO+0FuYXWlszQ3vUnK51NlO1nmYfra/ZTBtqltdGmYaWZp52&#10;TjC/cU4yF4HmOmeYMyTNMSc7F4KWmBMkLTPTgLeI7UjfHXyG6/swnv5MysMX3L/LhqxsyMyGbOXD&#10;Y/DhIswDjvs8j3Hlce4E+p81lzgvmsudVyWtAq51/mVuAn3jdMZ+4ywQuw20G3QAlAM6DTofoMvA&#10;39HP0P4y79auwhcXzQe1s+bD2jEzRcuGn/aZ6dpOc4G2Gf7bDD9uhD83midB57QvJF3C8e0UaS9/&#10;M/rvA4+OmIu0r2Ue9mFbwjE4tqA2G7pmQvcfYccZ2HMFFGV94yxsbXMWA1UDNbAOYf7/HvSdqhnh&#10;+08dYx2ODDhc+Vi1qcO8PHQohXMdYzOg5wLQbNSJBVoy2o1QM+rEbkDN+E67L3Yf6KcAHdOKxx7T&#10;4mNPalbsOe2u2GugG1qB2GjdGesCefS/zATUmJL6RTNRP2tW1Y+Z9VFvBKidvtN8Sv/OfF7fbL6s&#10;b0QN+sKcqn9mzo+41/aZ+TH6fSzfLZuchw18X+c78NkHntmobccg5xjmyQnIPGs2gR71QbWgU1Xo&#10;VhE6JuoFYhNAHv0u6G2hLsbDhuKwpUzsJdA52HosQKybP2k14IM68EVy7Gb46AutNfxDv4X7fyNy&#10;uj42xpT/VZv+T8pDd86NjdBxI3TdDIo0z75Dv50g8rpT3cqGjSfg/4uoDX8hB++Ssfou+N1iGeTH&#10;FxAaiUdl2FUDudAoNh22joGdqVqnWHxvCbluUA/weDrA4xm01UfdL3AZOZWCsf3BA++NgE9l8CsD&#10;vsUlrQSuRP5sRt7sxLw8hjl5STthaoifB3FMQI5UhE/q37a/2gnMQ78LVO1I/u0C+YqUDWpcePwG&#10;gH/ouySqHclfA3Cv7SPpYW1ArKJmt+VGH/AeEzI3VTsy75HgSUqV2AfxIIXrPRi8+4fwVu1IvAcj&#10;PoNjB99GykeKR7iskZCVEiJLtSPJGhP7NNYipCckjsTxSOSI4l0fOVMApPaBXVH++VIT+BTOWyDW&#10;SzQdiYFjwIiy+IeEwyYSwo6daNugLhjcAfTftA/scMxoOu/ZHZ8XaOzQ3sYe8OjAPrBNJ+CTOGCy&#10;WLrvUrLCpJZTRVSpWl5ixS3TJEaVWhVoF7F5/rmHvRKbfNhd4uAqb0uc+it+x4jrq1bjd6PgW+pn&#10;/B4U2OTDHImQY5eami4KOaMEcdP0AhKLPlNY3Lv2bUF05ODvrjbqIy4+nirWPThcnFkwFP3SRM65&#10;QQJyRHbtAWLX75MkQj/xw8i+4uBHMyRWHzJbbP/uWXGs81yJ9ZMWiM1xPcTpu/C3sZ/uJpIPLpZ4&#10;8cslYvmvT4jOZ9eI98a0F1/2+lqkF21JfcVbKT6x75UfxOhlyWJc7E/ixaYNqL/oNx6/F3/itMSF&#10;iedyYdtCF0SP/TXF4+sui8f6VIbeN0Szm+XExB81X71JJcS0t6J9lcrHi7n1Xb5717pFxz13+/LP&#10;METB3sV9Oecu21N/Ledb/eFh+8Vp90ts+WblXFh6WBXZJi5usN9WeP35qr6Zu763ES/fWylZdrUj&#10;dX39xq+xn5ndyPd0qRX2lE7JvjafLbFnF27ue6jZArvdgrYSHWPbSxzd9RGJD4jHJB6u9ITEcbGd&#10;Jbr//ZRExFniu4N6SkR8JN+2hZ6XePOX/rlwb84A2SZSD4VL9w2UbYWjvn1BtonUm0g7iJvjTtjs&#10;58iJEhyfOMAjXonv56NfKZ/xoD6M2/qdXeCfpxCvzj7mB+1iHi1a39oXW+EtseWeZhg/WZx68SFf&#10;7c9n4/cs9XwDeq1FXiT6Xmy6XmLq9Y0SR/zwldjoKOcj9j1RXmLywSSJF7+s4GO/rE8qUl/RoV4N&#10;X/c/P5X8Ory9VJijmkC/98U9NQTiPlc0v9TCV9U5U6Qub+Njvn/cr6PUh37Wvxwl6lx70sf87rOq&#10;G+ztIV7o2cvHfFyY2BdxbS3oX+Yj/cs8pD+YZ1WXvSj9cGjyEF/1Q0XFWy+/JPPqwS6vSH/97B3m&#10;+2HkORvzR+ZHTdcI6d95aSNkXIjMB56/E95tjLcnVXwVfPra5Jd6vbHtap+K/mXsrn1fZv7aK8cM&#10;JX/v4+sGsZ+X+kJucslWvdlOvjAhRSLtY61hPhFpP5F5SKDfOG5ntwcYJ++Eh0qx7W1V2pTyOJ8Q&#10;X/twpR8l3jd1N+uDveWebwX15DyufmiWPWfhUsF8Zx1gPn3bbILg/IC+qAMnbOQH6ksU5n0djLsL&#10;9a0IxhVl/bOZV6hzNv1byDnShr0C89JmHFj/mF+si7BL/v8arE/U/c/8I3Ih847nGV9i/hmv58JC&#10;g8bINvSWyLqHuCYH0Ms8oRzma2hdpn2sLwrB1+6xXad/7cFV3MwX+8nRxWScmK+ME/MT80bWAyL9&#10;zLhxHhC/7NVUIuq5xIea2NLvv5TzBZH92CZyHv1TpDz/vLsdyY/XidST8onU7+lS1exVqxtIfP36&#10;g9Ie2kH7WPeInH/MB85P2l8/qYxEf970tVe3LuljfrzxTlGJiDP0ft3+4JxHYpm4WB/zhvWYiPsO&#10;885mnSaeWZQf82qWzfrN+YH7lURX+z9lfiEugnXtaqN/yzzj/QF1wa5z7RDuH1n26K77ZN6lLt8p&#10;kXnKum2Owu9vUeeZr8zH9zuuwH3rnM37Ee8DEx56D3n9pz386BSJvM8xX4nwuygTly5craODyPsh&#10;28xzYr/hb8pxRZ8ZJ/nxOvlzvMob6kk/KeT8WDYnQdbbXb9b8Nef0h+U12CjIesK7eb9i/c9xEne&#10;F3mfG3Rzq7wPqvso9WP9Rdyhz1isEzbbRK4HFLIec54Rp2K9wHmA+7VE3M8lcj3B60TOH9z/bc4n&#10;Iucb+7Fuki/nI9cXrJ9cT/C+jnkLv7fmOkXex3GfkHr22D5a3p+5buB853qA85/6Ix+lPawLrDO0&#10;n/d7+iP//N8kMg/YZl4Q6R+i9Wm+ICq/ks+ak6/JOqMQdQXrHLdc11Ae5r30K9c71OPEoacF1wv7&#10;XukgsdTPLaW/MS+kvqgLErE+QB5WkHYSkf/yPO1mfHCfksj+5If5JPkzLowj7kfSXtZD6oP7u0TU&#10;b6lv/vmDJbJu0g6uw5Q9cl841w5trobaIr2Ff3P5Vkd59DcbtHL/+R9xDO2kdmjDZP2/NclQbfn+&#10;o5EROo8c6fD8B/eGv/fg/oN7j3oGU+3HcC6JN6XARz1r4zHMsdcTDYoDJQTH7QWfB3CN41oGxhDU&#10;OD5L7fU0AbUCdQcNAr3u+N7zNug90FLHVs9q0FegLEcmSOk0Hbw74BmEvCeTaeCjeHM/Zrynf1Sa&#10;Z1zUKM+CqGGeDNCaqKGeDaCtUQM9O0HZUX09R6N6es6CLkZ19hR3tvXUddqeR5xNPH2d9TyjnFU9&#10;M50VPUtAqwK01pno2eZM8Jxyujy6pnvKadctoZ23BmmHrfe07dYPwT2K9Xhg/APOoY47A/oRlI73&#10;4xh9dD/lA+bTP5dUWF9h3a9/bDXT51sp+rvWa/o0a4H+jrUTlA06C7oK0ox3rBhQCVA9UFtQT2Oa&#10;NRw0NkATgRONdyVNBpJmSpoP/Bj0Nc4dwPXL1lDD5elpVPS0NWxPBaObJ8YY5jmrT/ds1ld65ujf&#10;ewbr//a0jrg/1DQuS/OBIsWlPa/H7QAdBB0BndHax/2iNYgrrd8f11ovEjdAzxeXrv/iydCPerbq&#10;Wz0nIF8z5njuMdI8NY2+nkeNtp4XjJae4UYTz1ijqmeykehZBN2XGzetdcZ56xvYs9vIsg4YK6wc&#10;Y751Cj44Fdw3fwdxyQnsmyflERfm8zsYp0jl3EiMOxQYtzSPcWVxrj/kdrG2GR2tTUZza5XRyJpn&#10;VEY8yljdjOKWDappxCNe8YhdPGIZbw3Qy1imXsNaoSVb7bWO1ilnH2sYqKdzsNXCOdIq7hxnXY2a&#10;Zm2Nmm/Njlph9Yn62moYdcAqFHXaOui4aS11uDyvOhI9jzlqeWo5WmL+dcNcHOq5dnM8SOk+CfPl&#10;GhKPcbnTXJyE/tNBc0ALAvQhcA0o03MD5MI8jMa81CWpfRN+N+MGjYN/tmGzQ8lUbcosG9gvwGEw&#10;/x/C8Sv47qi/1UpLsaZqXawjsL+03ho53xp+aW4NBqWCxoDG68nWdEnNgc2tOXlSa5y/RdNxPF3v&#10;iPEdwe8J6wlQQ70LZKRgnqVYv2h9rIOQvx60ArRUG2y9DXpZe8V6FvSYNhJze6RVW3vDKgcqqo2z&#10;dO0d61fnO9Zx5zRri/Nda7kT88j5gTXW+bE10LnC6gpq4fzcqulcj9h9bRVwZlkXo7Zbe6P2WCtB&#10;GYhdRtRha3FUjqQFwNlRymc58GF6oK7dKTf3WNPBb0FUFvioccrX4TH5APxWaLdiotqMSSaDEfio&#10;mlQB7RXWW9rXVndtD+w+bLlQ2447r1urnAVRDxM8bVEHWScXo56WjsrwvOnIQM0mrUQerkQNX+Pp&#10;B3oW1B3t7o4Fnicdc0CTcC4N/YaitvdFTe/suYB8LRZVz9M6qqJnZFQC6rMLtfgm/HbZaus8jXlw&#10;2Fri3GPtBv0K0qGTCxQnSdmubAq3/TRsfwW+VP1Um7anKsOByvZ4HJ+2Bkedt/pHXbaejrpudYAu&#10;TaN0T3VQ+aiCniLQLx/od0ccdI/znMHcu+Ao6LkCyoc+JvqXxrj7Mb4h+DQDPYF5mgLqA+ofjJfS&#10;RelcH7ILgNTe4wPQm3o9Anwa52HK/2rv0YP5XwD037T3aIx4v2mCo5h8BzUZDngQxHdQS3FDFZ/r&#10;Rcv4Zt14VoTi8w/2EJMLlvWFYpXr/vbWk4nyPJHjiN9k9hUp+8pJdGwufxv++uYAwfPF274o+zUv&#10;gv9HC/13tcX/VwU8WeM1yeevIqMlJh0eIyiv4aax4uuGpXznDk4X66YU841xvS/aZMf7Sno/Fc2q&#10;eXzfP/mVaDLW5es16XtR92hBn/Pbn4SuRfuaDjwudiTm971e9JSY7jOgzznxTarTV6Dfr+KduQ5f&#10;8yLXxarRf4lxG2+Iq76fRcNN0b6OnxwRHRYW8p3+LVscmVLYN6z+AdF7zF0+87UfxJWhMb7nz+zA&#10;Ozwun1b1O4ldp2+WOLbMl/L68oxVclxMkU/EtyvwTumrH4lPvy/g23pykZh9Np8vqc088VcR3ffG&#10;5zNF56ZRvoQbU0WX338XQ3q8I6hXk7ETxawbp0WhpeNF/NLDEmkP22d//lHiPudBiRtL7Jc4+fE9&#10;EocP3iX27nhL0A/E9su3Syx/5lvJN+vzj0RG00nyHaR1U94VjCux6cBu4tLAOeD/hMTJj7cX1LPX&#10;pNYSzfz4v0TR/rlxssQ1LzeW/Ygcz/NE9iM22N5C0D7yIW4s8agY2HGgmH3pA1G5XE9xefgy0fGT&#10;p0W3858L87UOYs3LG0Wdu1oJ6nnlUBNBO5Zn1BK080CdKtIPyBvoeRzyS0LvE4y/9NOQHqZgXOde&#10;jJb+q147nyje9grjajO++Wadt+lfxNUefOhPgXjajPf2dt9KvHJok72rrcNX7NkvJCZfXiERcZM4&#10;ueBC2Q/+l7hq9DDJZ9E3bST/5MvVbMr7V8k4+9c3L1Kel/qAj/d/qHv3eJurPP7/dD6fj1upI/Y+&#10;+yKlOE5lxiWlEdMp9v5sU4qU6GaS7pJIoSZCJiExJ4yS0lCRUm5NaKS7dHFLUmomE7qQSykq39dz&#10;7b22j+2cXfP7Pb5/fM/j8eq11+291nqv93q/35/P2Seco8rtWC93jPOEOTd4Zuu1au/dLpc5T+ot&#10;ow/Kljlfym3eedswekNerarp/1fwvhPS/6/gxye+ZNpPK50v3tZu40OzDXN/ND7RZNgjWveDiQ+/&#10;n2DWy3fTpr/xfoJ7Jz0muY/si/sqP5DEXnQ+SewEPfTYdrqPnpwlMaNX6TuJnrXv5O9LNid1Xlne&#10;eNT3Sa03qfsne3k1yTlpXcnDn9Yz/kOzk5rH17qSut++1pPknGHNi70mew0++SDGLqiX/g9i7IZ6&#10;y1dOSpgydkb9yzde5WvfSeyRebUPf8y8xcmfuw2Xva7WukZwz5LX17kXezPMfqbuGOnrfA3LXsy9&#10;0j0+iEs3VjVlmPtqWf7ElC0/3bS26ffh92HZ7Ugf/VlmXsqWWQ9ly2/cOdSUJ392A37E3CfWw72C&#10;2R/M/aqI37mgvfQaNvesybB6ft3rW/lz156o82/u1+jRzNy3MfNa46cz9/044we4Z5w/9+y2T+40&#10;9wu/zP1aVvtBc78ubT8N+0liZ9wr/DP36tzDFxqWnrGzJPcdxk6xH+wXxp5h/BaMncPcA5h7AnN/&#10;GB9k5qFsmfkpY4/IwR9wP1g/8+M/WBf2hT/Cnm5p/A+jF+4D9sL+0Ctx6k/LB8oPXeFjJ/g7zhe9&#10;4U/RZ8cNk8x54CexG/w9djXtstnGjrVe2c8tyZMXvSK7PzVB3FC53cT+b5i7K390EBNfaCfewNKr&#10;eEe7Df9YZZh4hBzik2X1S8yNfkT/xLFrPuF+JYhnGmdY6+R+6p6VHMQab8q5rH0m/e4fmPvA/Njv&#10;H2q+o3vzO5914+fZD3Gf+IffkP7Zr2H8yxejXuBey58v8Ik/g1bO87ELeMDKFzlH/IFhzocy50/8&#10;xN/BnCNM/IPxozDxAMa/wvhbxmf8r//JE9tNmbhKfYsWewwTDygTD1gH8QAmHrPOzS0KU6ybOH1B&#10;crF/b3UvJXsyzH4pc34weoA5P5hzCzL6Qg76Qy7nxzzoVfczxXmxDvIN4hXnwzrlP80+Wg/41u92&#10;0Sa/zjd7zP6/vnK/0UuPG/W/mZG+yG+4V7Jrkw/1WXJEau7ap0w+xH18pm1tkzcNPiqckv8zeVPt&#10;fff4X70VTZFnjXghZvIumHtd/4m48qKBhvH75Fuc75grj1U+1YP4exCTl1Fv+YrfHW/KlsknaYfx&#10;H/mYPJK4gF+yTNy4tP3xxs9w3/A3+CnutezV+BnsEL/APIpnis/4p78kL/zHKPXrnsQeiVvcb+I1&#10;eQiMnmDsEsZvwfgD+tfo8ZyJe5axW+Jgxm/8KpPf0P+3MveB/jBxN8i2/rdwcD72w3rZD3kAbPcH&#10;k8ewb/SEXtBb9NGH8W/JCR3Gkc8lsRfdF5MH4Ffxg+iffM8y8R6/CBM/YPIDzotzsufGeXJ+5AGc&#10;pz1n1kl+n8usl3qYc8xtzy2zH/x2LrM/6oOMv6IcZMZRDnJQHvGFe2QZvVCG0Zdl206eyfhcJk6m&#10;53k/yT2knXJF/Winf2VMnkY7z1FBtvV2XLCdc+OecE7cd1hxw+RxMHK4/1aebbfMedIPxj/A3G/L&#10;9OM+B/sH24nH3FfsgHwS5nkD+4CRs1TPDTD9rFziN/ZlGfvhOSSdV7bLyqEdvwBjpzD2aceRzyCH&#10;vBM7hbFL6mHyUuzW9rd2apl68jL6kc/Bei40/WH6UQ+n87e0XyPvwO4tk+cqHnPvffwcTH/5XeMH&#10;6Ue97c9zLvfY8ozJR5oyzD23bNvnf12c4j5bjv0SNmWY+FwZEy9se3C81mWexy1fPPwYUw4ydkw5&#10;yLa/ZeIJdhlk/MzOvvVS+Zj+tNtxxB3sL8jYJWXLwXbiEuVctuMr+VuL7G+Zgr/Lylbmfsh0+k19&#10;c8f+fyrnnZDGipfyv9QG11XxuGyPYHP6933Bmmy33/IhOzz4e8P0b/Ps7/QO6WK7Wj7wq8L0Mg6p&#10;T1dYec5h2U/BD5kt3K1V1/m/+PvCMXpxusw58J7Vlrvq+b6ch/zMj33Pan43F1nijM9gkniKwTLx&#10;m87jwpNZvKvPq1W3XtgkbFWf7cJeZ1KkwB0aaexeE+nsdowMck+NPOFGI++6vxR/5+4qruJtKS72&#10;Pilu5K0oPt17ubi9t6D4kuzvgHoX698J+5Xf5VxRPM3rXPyklyqe7bUpnus1Ln7Bqy/UEvaF53r/&#10;DT/prQlP8V4Jj/Pmhkd408K3eePDV3t/DZ/n3RY+3bslXNe7MbzPvTH8nfCt8KWwSVgvrHGvCb8r&#10;vCUscW8J93TvDBe5E8NLnInhhc6U8NPCY8608EPCA8Ko7O8Vp4ULCu6RvtFvC6tcsdVvFX2eEr5H&#10;ckYJDwgTnPGSNT48IyujiWR0c9Myluods/2xMq5XRb3wzW7t8CjXCU9zfwgtcTeH1rjrQl+6b4f2&#10;uUtDVbz5oVrezFBdb2qokVceOt0bG/qjNzzU3hsYOs/rHbrQuy50iXe50DXU3btA6CD4wtmqayaU&#10;qE9Y/Q/XuILQKd53dRp5X9ap662uU8t7s84+9806m4RP3XezWK/PYE0G74pfEZao3wvC88LDKg9x&#10;V9e5QejsflqnjbupTiP3yzpF7vY6e529dbY6BaHVjhda4hSFnnZKQoMcP9TBuS5U3+kdCjn9QkUG&#10;d4X2F44M7S0cG9pWODm0tXB66PPCOaEPC+cLi0KrCl/P4G3xygzWicE3ghNeVRgNbyxsEt5aeGZ4&#10;d2HHsOdcFK7hXBouEkLOn8NxocS5Jtw4g2biZs6NBi3F4GzVpdSvg8GlYnBRBn8Sn6ZzKhIa6Dwb&#10;/4pN1NN8ICrUDsDK2BnS33hlZPSRTPtjbULNBZtDnZ2PQz2dlaGbnbdDg52loVHO/NBDzlTpszy0&#10;0RkeKnAHhuq7vUMp96rQDW7X0CD3gtAIYYLbITRNeN71ZUt+6BXhLeHd7N+A+ZpgfcYmS+3kYju/&#10;llbghz7VmE2Ssyk7roPGbcqM61PBONZ9gfqDrkJvzTk89IJbrvXM1NoWhW6WTZ8n+24kWy9w64XX&#10;O63CzzsddX9uDPd07tQZjNY5TdPZzdVZvhXW38mEl2X/DuZw+ZKB+p0E97Gy+WsV9y4MF19XWDeD&#10;+io3FpoX31rYUmhTPLAwZTC4sEPx4MKuxfcVXlH8oPCoMCODWWKL57Lzn635a2TO7VGtwf5YvdVX&#10;RfPilk6j4uudcPEE5/DiN5194b3Ot+FG7rfhNu6X4c7uf+V/Pg0PEsa5H4VnCy8Ib7lr5KfWyGet&#10;kf9aI1+2JlxFPq+WUNf7KNxI+J1wutBWOE+40Ps0fIlwtfzjDd6X8onfhe/wqhTfkfW96OsOL62v&#10;crtYsV0v8aGW+oeFukL9DBoV3+Y1L77Ba1l8tXd2sfxJ8YXyz+29K4rberfKz48tPsKbXvytu6h4&#10;jbuq+AV3S/EE94fiQW71SHfFhZTbRLGiLFKkWPGd00Ux5FLFkksjG50rFVuuVIy5RjHH3oXbI/r3&#10;GDM6rez35XdGFjpgaAZ/FYMxBkvEQSzL/p2B/X35WBlmZ81h57Rl7Kgy+78r1NUZqPs3UPfPjust&#10;Obdm1mr+OCGjU6vPP6jcNTRBfm6h01J3tCTkuXHZepFs/vBQN6G70FO4QbhZ9f1dz2CQeEQFGKW6&#10;ijBO9ePcggz4fCjS4w6X3KLQEIH5bnbDmjuutZSETnebhcJu69B3Tgf56a6h5+WXHzDoJ1/TTz6n&#10;n3z2wNCtRgd3SQ8jpY+x8kv2d6lWv4dLL43lF6yebDmffg8PNdZ6QKOsf/mt4xgLctcR1jr4QpVd&#10;hy2zjjLB/tjzqq4K9ZE+LPY68VAaYXEaBdn1WXm5816geYsC89pyvv13CBXJt4YN7HrtuFz5l+fs&#10;y5aR38JuSmz3VUWf1UdxYa9zVWi7c7mYMsiVfZVkbw/cDVvOt3ZkprE1ezcYtylzN0orWJOaCq4K&#10;bdK4rWZsRetgvNVFUF5le+ytO9ZP323qp+84XSdcJTtmjlzZ/bS2dwOybTmf/gZK3kB9f2qg4i3o&#10;F1pm5smVPVCylwRk23I+2cPlH0YqJxqpeH6XMDA0Q1iY1aWVkTtXueYaHJjLlvPNNTZ0j+YZZeYq&#10;l28q1x0vV9nq+bfImCpfMF2+YLp8wFRhsnxCuepy12f9qpVty/nWV66ccHLobKG1ZLaWfzlbOJBv&#10;WRm5c82ULnoGdGHL+eaaH7rCWSS/vkjy58iPzdTnmfJpubKjkYKCIYH7bMvILq3EtutEhrh1IiMM&#10;7P7tuFz550j+6QH5toz8ymw9ETndTUTaHIQylbtpTIMK1sRXNxhzjpA7/zWaP+gnbTnf/L30DJjG&#10;XqeXngmBxmV9o5WROxfxPehfbDnfXLcrb7glB9RZvVoZuXMN1Vxvyiby6WSoco+hEX0nUiqoTNe0&#10;p/u9qTzjAOz8dh47f+53is7Vc16J5I8SXyauLRwh8PjXMPNZ9Jv/nnGSDni08P/Sd4r2DV7WVn8d&#10;fTZ/z/jmCfp/qwqF+k7RHkc710+Zvuvz3fRdyYq4Ydt9yfPXlqRO6nOY3/2/DVPL/uj5Y0InpI4f&#10;WMdfftGxqbvnnuD/cE/d1GffNPerTYinnuz2R7/Rgmhq3fcJP/GB/oakvIN/0RfhVMtmF/n9qoRS&#10;17x7mT8sXCc14cae/rTTjk6NufV2//1rjkrddvEwf9uImqmdG0b7xyysIfnl/jmbq6Y6hR/2Bxbr&#10;93aTp/uvX1ugeZ73q3T80d9dttS/+/0d/qKn3/bjt2zx39v/oT9hx2f+hBs3+bX6rvefemmHf/7z&#10;+veexKN3rvS1P39583f9Mbfu8av2W+7fctLPfmLu6/7wOwtSV61+1b/tYif1c79FvvaX6rZmvn9k&#10;SdXUgN1z/XnRaqkFLeb4l9Ssntp169N+wWE1Ukc/ONPw+WtnGB4Tety0L79oqhm3tf8Uw9UmPORf&#10;17xKqtGCv2cZuYkP9G9yqb7n9/o3uTSf5WHhcr/uOW4KZj3TThvvv39VYWpplweyrHNIHbPwPrP+&#10;S/aMMPsZWHyPf8W67f6klsP8/1zwheFr3v3Y8FftVxuuWv6O4RM2viF93mP0BxeNetFHDnqFn+s4&#10;y2e+k/rcbbhh2zt0TuM1z+2Gv5veT+dXrvluNvz7Vtf5rJ/zZJ+cN/suKz3bRw/YBXrBTp4+9TH/&#10;n35E9mP05aM/7Gtined1Pv0MS04SfcNrLnwmy7Sjfxj9a32yyxnS+8hk7+/+4d8384Ekcv/pT0oy&#10;z9ZNU5PMnzr22STrerLbS0nW2bLZ2iT7kZ0kP73tfuwiiT6xb/a/c8MRRk+sc+b2u8y6G/a5XXKa&#10;+I9+e7M/YPFpsrfrzP4m7PizP7VHJ9nVef7r1Xr5S085U+d5j7/r1sY+9ru1/zEa/zj27JdXeU7j&#10;tyexW9lpctRRr2KnSc5D9pi8+bW3fNlfknPSPpOd73gP/RnWOg1rPYa1DtNP8yex/9E7Oxkeuuts&#10;I2fA7lOM3N7fNUiu+/41nU8oWVa6TPurkmXWofUkYN2PhPSTZdl94rK+iznXxKuPv2B4wOIF7D/R&#10;eK2+D7D7lERmP+2kX+S0e052o/Z23FN8CvcWRg/wB+PGG/7jK/cfxNx32nWOho8sSf+tH3pEHn4B&#10;xh7hJbUGG8YeKWOPQcYuKXMelpGPncLYaZB/efjPpmwZ/0S75ff2dzXlm19rb+Rhz+y/U7iu0Qv+&#10;EH3pviXRp/SURM/YI/rHjjmf6NBGhuVHkpyb7C4Byx4TnKv2keCcVd9OeqfcTnZtGHugrHkCvKsd&#10;9kL/obuWZVn2maBsGbnpfgez7onp978wdoo8y7IbU4aZD3uGsW/L9KeeeehnWXoy9eyfe0EZpt1y&#10;wz57THnm9l/MPEGm/6SWju7jgoT0fQgjl/pcRu/Uw4y3zLlQ1r1PMg/nBSuOHcSKY6YM098y/ZDL&#10;OO47cj697ciDWPHOlHUfs0x/ytJTlumHf4OxI+Thx9LzrU2iF/wmerpvZhHxL7l107HGr+Cn0HfR&#10;qFaG8cPoHb8ME4dh7B3mnnCe3CfshvsFc9+wG+4hzP2Eub/YodZlmPtNWedm2Gsy2TD3n/5BRi5l&#10;5qOfZdbB+FxmHzf9Wd/xyjD7ZF72P2P3ffLTjvG36Ccdp442cQm/yz3X/eN8jD/m/p4xr6XiwB+N&#10;n0ZPiblJ4991PzkPf02zy4nHxr/LLpJXzeln4gVxQHaWJF4SV36ZMNqcD3EHe4Wxc+IR3Gz+k8SJ&#10;BHEKTsetXe0sE9/Urx1xD19DvgGfMW+h4brl/8wy/TZ2XmL6k6dQlt7Eu9qRzzC/9Gbs/KZVq8lD&#10;kjD2CGOfsMYZJl5S1jj5o5VmPzD2Nevo900c3HLBCqMX8iPsh3mJczB+Uefo408fq/0ycqXPf/nY&#10;DevEXmDOR+eP/frsh3Nkf1N+nuKzX+IiHB36BPbC/D76IL6gH+IP8Z84CRMf0d/UHit99Dosss5w&#10;bPNHhn95+DPD5H/of1D9Lw2TF1GWvkx7kJFLfsh8MPPDrAtm3YxnH0d/+43ZF3LZ7+9bbTH7J98q&#10;+dub/vPzN5r8Uv7GR7/E8Z2dNugcXjN5Kfvp9twmsz/dW584SR6L3ZPXoi/yXOz4jHXVUtxP8mHy&#10;aPJj7Pa5ZK2U7MkfX1I79VzHk5V/1Ulx7+U/Utgv+Tb5C/m37MDk4+Q15Of4C92L1OvVvk6StxOv&#10;FiWOU16+VvlSfeXp72T54YbHm7Jl8n3af43/4jUwcnXvDmKeG5gP5l5Z5rmCMsy6LPMcQtk+j+A3&#10;yE+DTP5BOcj4m9x+2BX9YPzNTy1nGz9jmbwF/3L19U8Z/4k94mcsc074GewWf44d46/xg9Kb8vy/&#10;yr5Kjf9RXmDywJ/7nZG5J2dn80Pu0fnPX2TyYfJG+X3jZzi3jU176Z4UyT56Gqbd+iPOl3GcN3km&#10;fl15HvdbdnmGybfxa9xPGH9neUGLpuae4gexK9mFuZ/sg/WzL/ZDHJFfM/s/dcVjRh/sG72gB/wy&#10;jP7Ql9Wj1Sv+Mx1X0sx6WQ9M3IHxv6yf+qr9/mT643/T/uRs46/Jn4lH7Au/gj6JSzDrh/Ez7Iv4&#10;xL64N+yLOMS+iC/si/WzL86dfch/m3XzvEMZJk8hv+W8aYfxP4zDjogz2Bd5APsmviOXuIy+mJc4&#10;hh2Q32IH5LPk/6wLJm6yXuwExj/C5LXsh31wXuyLfbNPmH2jD/TAeaMX9IXfRY/4Bxj9Wf0r3zV+&#10;2zLPLeSpW5rcYewJ5rmduAbTz9ofz2fYIczzjbVP7A67tEzcpEwebBl7xS/V6tvNxFfO29o7dmrP&#10;n3bsAKaeeItfYzyMPOzbymUdzMe6mN/ui33gNyyzH/wc7cRvGP9HPYweqLf9F1x8t6nPZZ6f6Qcj&#10;j3hvGf9JmXltO+Ppb+VQj58MMv6VcpCRQ7/KmOfQdd+/ZtotB/tb+WuafWLijuX5tT6VPXzsW5Z9&#10;+8RHmPcjt6/8j4mbMHGKfsRR4hT9YOKY7ofs6zO/6fh1/p+G/0fnt9bEO+IacY98gThIvkBcJA8h&#10;TpI3EDeJhzD5A5zOW3YZ5v0LeYP0mWXyGfohD2Ye5Np5WQdxlnVZtu95WB/rZr1WD8zP+iyzDtbH&#10;Oux6YLs+5rfrZxz7Qz7zok/koi/0pnPAT5i4/q+ibbLbl/zrq1ZJ4U/lH0wc570V9x7mvhPPueeN&#10;36ie4p4rXzVxnvjO86r8lnkftrRLUYrnTRh/SrzHX8rfKP52MMz9If5zf4j/3DPer3FvTns9kuK+&#10;EP+JG8UzYoZ5L4cfgLnv1MP0o972ZzzjYPwAcmHe23G/YeZh3lzm/lIfZNZJOcisl32xD/Zpmf1R&#10;Zr9BRg/kP0FGX5Qto0fKQUaPlHMZf0l9Ltt8C/5lwhHmPOjHc0TNJw5XPtLLnBvnxTnmMn6aesv4&#10;b84df049jD1w/jD2YBm7IR7A2EuQiRvYF/ZEfmjzxCDf28g1702DnInvxi6pJw9XXDTvVWHi/hN+&#10;oexgUpYXXHyYKcPENfJS4qllxUETX2HyIctvHfWzKW9pss/ERZg8AibPt0y+S1lx1eT97R747hAm&#10;D6MevmrOLvM+EiZfs8x7X+I6eXTmPVSlTBznnhLXNzb92vBPHb/0ifsweUCQydMpw9xzy9xzypZ5&#10;b9Zq3BeKc8t+lcn76WcZP8JzDSz/nmXabZnnHfyzZd7z2TL+iHKQ8UuUc5n3iNQHGX/Jc5Rl2m2Z&#10;98XUBxm/SxnGD1rGPxNXYOIHftsyfhM/CuPXiSsw/pp4gX8lXuDP8b/EFeuvLdv2INtxMONsGTk2&#10;rlnmfFg358n+YPv7AvREu2X0g/7pBzPOyrHjLGNHnAvM+9sg23rmCfYP9sNuOWfsGDvArrEr6rEr&#10;7JV6K9e252PslHbsGbZly8gPttOPe2aZ+0A5yNxTyjD5sW3PlWPbLXPP6c+9597hJ7ivlLmvtGfy&#10;a9PPtucyfodxMPef9ly27eTn9Asyfgw/AvP8Qjvl3H74Q/ySZfqT59txlm17Psbv0Z7LQfm08/yQ&#10;y/hp6mH8q+WK+gXbiQuUiROW8d/UW8aPW3nEF/y/ZeIQz08wzzGWaacM0x7sH+xHnCO+wMQdy8ih&#10;DNNu5ZL/ENcsE1+Je5Qt027rLROXaYeJlzDxlHbiKUy97U9+QNy1TB5hnquUZ1gmXlMP04/6YP9g&#10;O3kJZZj4D5MXMN4y9VYeeQ75g2XyOMrkQ+QZMPkJ9eQj9KPe9rftuUyeRb4Dky/RTjnIyCV/s/lh&#10;kHlfRJl8jvzL9uP9EfmaZfJAyrDNL8kDbTt5I2XL5JWUYZ4PYZuP5rLtR73tR37KcyfvqyyTf9p6&#10;mOdA25/3WDx/Wf7o6nrmvRfvuXgPBvNexTLt1AeZ50PKQTlWnmXek/EcaMu8L2OcZdqRG2Tmte28&#10;R+N9lmXqeY4MMs+Xtt0y79tYl2Xer7EOWy74tf/z26/+5UbmjyUs/f+Wl3/CzDTZTgfKZuLMfw5Z&#10;BN3SbdmR/9OHA9Mg6DcOzfmHUn51VLo/f5LCDBnKGZWZO3cJ2b9eSXevpFdAVvYPYwJ12Y+20bIa&#10;0h+Ry+ICDdlBfAjsOKdL7oKDww602XOTnGClKRxcFZws0xysSou3QrJMF9Mt3Z4pZgvmQ3rhAYXa&#10;nRzMkmMrNMx+rJitsIpbDxp9WPYvkn5DZ02cFl3ZBOmVZUSmOxnzuvuwOmUFQ4r0+yJXaFD36/36&#10;OlLme2dD+BpU5ufAZ75/Zr/rxPeeagv2O1Bn6HM1wX5/uLRu+t8Tz/e9rdK6UxzA97YiCMz82O+8&#10;nqlyad1pzgl1n3SOqTvbqVn3VWdP/CPni/gO57N4obs2XtNdHo+4r8UbuC/Gm7jz4q3cp+Jd3Enx&#10;m9wx8ZHuX+JT3V7xBe6l8VVuWfxH96R4fa92vK33Q+wG79+x0d7bsbneUmF+7J/ezNir3tTYWq88&#10;9pl3f2yH1y/2k9cjVq3KZbGaVTrFaldJxiJVzhJOE05W+Ti1xYQ6scIqRxlUq1Jd7Goc+CW6R9jh&#10;/Rj9yttl8IX3eXStty76qrcq+oy3IjpO6C90E1JCS9XXF4rU50d3XfTz7PfwdkULCvj3d/N9v21X&#10;9DL3x2gXoZP7S/Qcocx1Y62yMo6KSce/IqNOrKobi+1wjot95DSMLXdOjs11TotNczjDUns4Yns+&#10;fO3r4lhb5+JYG6eTwPoeqOAcL1f9uWo/V32TwlmxlOSe5zSNddYc3TRXdycWu8E5KtbfcWMjnB+j&#10;45xt0SnO59EnnXXRfzorosudl6MfOQuiXzmzonucR6NV3Qej9dyB0YR7VbSv60enus2iK9xwdLe7&#10;N1Lf2x5p7G2NtPQ2Rtp4qyMp783Ied4S4XnhCeEx1T0caetNEMapzyj1vSfS3BsSKfEGGdT3+kvO&#10;zZG4wQ2RsNczUkPwvO6R/W63yG73wsg24XP3vMgqNxVZIEwVJgtjMxgpvksYIPRVv5uEa4UeQheh&#10;UwbniBMGqUiZ+rbKoIUYNMngRHFt9dvhdIu85/SMzHZuiIx2+kf6OIMinZ17Im2cCZESIe48HAkJ&#10;RdnvVj4R0Zll/saGM7I/9hyPUsXzkd2FCyPbCpcJbwrvGOwuXK369QY/isF+1Vl4zvqIl51nvebx&#10;ZBTMUWYnEdt5qusz/YPYKFlgk8GPhVs1Rz6fsV3t29WXOUormAOb3Ko5NhnUMLaLX7M/di34sq3S&#10;0d5IDWO3lcnaKzlgv8C6GltBYitL16rAi+4vTKOGUyOalska7Y/ti66L1J5GkdgipM8hjQVxob7j&#10;RUuE5hm0FLfM6rpGtKCgZUbXla29hsYWSUZYsvLpNK52wHork1Vf7SUGJdk1lGgNbTNr2G03KrZ7&#10;5bu1JdG2Tv1oSuisddygfY2QLqdJpy85uyNrne2Rr5ytkZ+Equ6mSERoILQQEu5G3ZP1ui/rdW9W&#10;6w6t1n1arfv1TqRcmCrMEuYIC1SfxnrxRtWBTWq32BqZ7oLdGrs/MsytIb8Rls+sL1/ZLNrKbR1t&#10;ID9S2+0aLZRP+crpLX8zWH5nbHS2/M0U5zmt++VoH2dVtLuzRfthb0VCU/lVa/Pnqmx/rA6Ij01j&#10;+wtPE86I/Vh4lpCM7TboFNtWeHFsS2EP4TrhJoNt2b9NGyDZ2zL39gUrWGxlN9Ln+yVjquTNjHnO&#10;/FiRsygWF5oLLYW2wnlCN7V1F25w5sSedKbLv5fL198fqyc0cUfGytxhsU7uXbEe7oBYX2GY2y9W&#10;7t4Um+5eF1vs9oitED50L4ttcy+O7Xc7xcLeubHGQhsvGbvQOyvWU+gj3C2M9s6ITRGeMf+GW2X2&#10;dIZi7lkZYHfvC/bH7u93qjhX8bmTcLHQQ7hJcvvFnvQGaI67YhO9YbFx3t9jdyh+d/cWxVLeylhz&#10;xfaw943WeaTi/knxWYr9w5QDXOb2jbdQXlBT+UGh+3h8j/Ns/AtnXnyt86/4cmd5/J/O2vhc5RVP&#10;Kr+Y5nwdn6hcY7TzU3yEU1h3iEFVMahZAY6uO9qJZMBdq2zfx6jPMcp5APuurN8Jaj+h7kSDfHe3&#10;VH3Ioez31m3+hS/+UY4p31j5c92t3W6+ddAOVquvtXkru6I5t/3qnNt0N7eaOXvaAxfbMz9anzep&#10;fZNi69bIJ+72yIe6s2CV7uxiNx6d7pZEx7otowPcs3V/L1AOcEW0iXu9yQequsOjO5wHo5/pzi7P&#10;3tEZ8lMvZfxUiwrmrKK6h6IvaRz3fa0zPPqFMzD6k3N9tGZ2z1dIhs2f0Jf9sevGr3fVGrrKj4AO&#10;yr9aa32N5WfiWm8NrXtv5GXt5w3ta5Xwofb4oXTxudFHULfoMFe3gzV/A9XbfrbMWirzO8O1nuHR&#10;iFBbuVI991atq7fRVSv5OPTWSfrrIqDHHtm9dtBcv5Zvto4O096mam8LtLdV2ts27cnL/p3qRtlf&#10;kZfOBe61yhJbfWGnir/K1Wp4uzVut/KqvbKx/bI1T7lvkWTWj76sOeborCfrrEfKPw8T7pJuBwh9&#10;hZu07mul7x7ay2VCF+2rk2whoX2Wac8thCbuYO07V5+ztMePZBNWn7aMPitb74Loe85i2cji6KuK&#10;B68qF13uzFCcAI8am/vCeUi285Dix0OyQ/Cg8tX7FFOGK2cdLnviLO4zqOmOVf2DwkOyNfo+qnEz&#10;NH6W5OWud7HWOyWwXltmvZXZ9HPKn2cpfs2KztV65yp/nq21H+or3pDsuQHZtozsMsH+2LOrroo3&#10;JG+F5K3QHKsMpomnmPIbqqc9dw8rNM+QwDy2zDyldhKxnUddC1Yo7lrYs1qVkZNv3KroEK0njW6S&#10;06AC+eSA66J3qN8deX2xlbNC8nL39IFiNH+Pbddmy6ytTwVzhlT3cay/B/6tmPlvPYtuVvzcrPj1&#10;sXil6lYqnr2tWPp6bISeTycqrk3UM+oUT7Fbce4Zb7ri4N+FcuF+xdD79ezKHivT4bDYe4qT7+n5&#10;dq7HusoE+2N1XV0Vc9S+SHMw5+uKq28b8Jw8Qmu62/tA68rd/9+1/ymB/dsy81Tml8q1h/vN2tN7&#10;mGr2NEV7HK15+2ue7tJHSs/pzb1q8XjWp1wppzFWPhDZ99oNiO0e8CnXKtb3it8l9FW8v9a9Pd5D&#10;7wEuU9w/x/2b3g88Ej9RaKD4X0/vCiJCbfdZ5QTz4lX1HuEn5/34V8oD1jobhM/i7wnL9Xm56t4z&#10;9e+r/n29g3hNsGf+oibeI2PNp9sXJXteFoWaL41nxWlUzft3f49rnY8IzFHZfX9E+3lE+0qjgfKc&#10;NLCNxoL9sfqSKgv+pj5gTAb59jBGujuAJvpsQV7Vwr1X+s031xi1D40ndB7n6FzOyZt30H57vJNB&#10;Ptu+Xe97+up8bxfyrb2X7KCX7AFcq/dD18o+0hjgXil7uVR2wzyV+QnaAXOUWkWKrS7xVV30zimN&#10;sUZWZf06xseqX7nbUe+nkFfZeXaMT3fPUf4KEgZzlMsuyLtO2lsJ+dbZKr5YfRa7pwr59twk/rLb&#10;JP5GXllN4ivUZ4Xy7BV599wg/qFbLwPWVplvqBf/RP0+caPxz4WtBrXj25TL787Bj261uN7FSFZl&#10;Z+ao/edYDePzKtPxz7EiL42wOCyfA+LGn1Yml/YfYvXzyt0ZK/Fy8Y3qrM/4Rn6zJJMfVWYnm/WM&#10;tVk+EATHNf/VcW0US0DbvPugzwfqw3mUCfbH2nR1VdD+gXzxAZynz2ms1LMfsGsj9l2YWVtPK0xs&#10;5R2tzytj3TQmjbfFb8vXg6WKg0sV+xYZ9Fcs6K94d4cwQjFvtGLeOMWviYp7Uwxy49B0zT0uEIds&#10;Od89mG7kjpbc0dk92HG58jdLfveAfFvOp7ud2t/P0s/P0uEP0uFOg/P0bHqh0M3E/Nx5ftY8bQPz&#10;2DLzVGbDTryN58RbZsDntmbOXNmO4lTLgGxbzif7yHhzvTNv7EUVh4/U+/Nq+sxcubKjkh0PyLbl&#10;fPpHZhrhrP4ZZ58bSiuwIfxsNB7WOBCvcB2MtzYZlFdWgTxsvF68yKsXr5FFA31uEPdMOao2kLvf&#10;BlqnF5jHlvPp8iTJbCKf1Er+rIn82Un6nQTz5MpuJdk8A9o92HI+2cgsM9gq+RbbDnnuKZPszwOy&#10;bTmf7DL54oR8ckL+u0xMGeSuu6NkrwjItmVkl1age84yoXc0yAV2v3bc/yK/srvRUXGpo2LYAVBe&#10;UeHaX85ZO+V8eumo+NjFYLF4seS+bJC77i7Sy+KAbFvOJ/tSybvSYI7yDrDAzJEr+1rJnh6Qbcv5&#10;ZPcyvxebrFxosnIgMFWYfohOekn25IBsW84nu6/ymr7Kb0Avg3IzT+66/yLZAySb+F1ZbvqX+ADl&#10;i32VL4IBh6xvqGT0DazPlvOt717Julf5373KB4cqFxyqz8yRu76/SfZlAdm2nE/2JOWijxh0Uu7d&#10;SXl1F+GyQ2RPkuxOAdm2nE/2I5L3iHLiR5Q/TzI4x8yRu+7HJbtVQLYt55P9lPLyZ5W/P6v8/inl&#10;9I/r8+Oqy5X9rGSfGJBty/lkI3Oeni3m6bnkWXEaJx4i+zXJrhqQbcvILq3Ed7ymZ7Z/CS/qucj6&#10;Djsud+3LJb8wIN+W88l/X89m75tnwj3ZZz07Llf+WsnnGdCuw5bz6WaD3kFv0O+yN5hnTp47wZ5D&#10;3jFskOyvArJtOZ/sz+Kf6T02+EjPsJ8JX5h5cte9R7JnB2TbMrLLKtA78XKH3pN/rfflX8dfMtih&#10;z2nMFc/We/PZh+zByuW+l1Ygl1jAuJ/0/r2i8YV1D35HZcusszJ5P2ldabyUPT87LlcPVSV/YkAP&#10;tpxPfqHeu6eR/h15gwr2Vai6qnpHD3LnrKk50X0+ndTU9x6O1vcfYDu+tWRWE+y/dzVcv3P/vcqv&#10;iHuIawtHCPwqvmHms2gI60uvcchZ+pj5OfCZtSaFohP1nRAh0SF58kll6TER03sIX8nI/Bz4/Fv6&#10;lJSlf1/mZkY3zCkfW+aYNdNcr6x69nP9sqrZz8F5Sk9b8oeMqAI+O0M+bvvNL/vPrKb/N01ZqXJl&#10;oVD/b5rb7ITqvOVKP8UYy7NWnZlqNaFPu95tT4cT7Zc1SW26fEJi1t6TU/2GrUoccUpp6u4LqyZ7&#10;39gglbq2YfK9x49LPd2nRbLZx3XVfkFyfJ2o2v+abHh9bbVPTy5cUjN11KBXkpHvq6furbU1OetP&#10;buqU9Uf6u289LPXYiSca7vxMU8PeKacbPmpQW3/DNYXI81/p6qQaVrvEZ1zT86/2x7f2Uv9e3csf&#10;9Psqqb91vdVvf3S1VOKTO/yCLTUMb1l/eOqRqYP9IO+bc7cpWy4dr38LW/0v7HeP38ytnpp96kgj&#10;r8oPo808p6y/38w/6qHxfvvj9/sv3Fnuz7pkn9/muMl+77d3+RP+M8Vv1vprf/s/HvN3P73J1z79&#10;EYd96j924lN++77r/JJ3nvE3vL7Sb33pa/6G8Ey/6fn/9ds829/X/v2Gb/Xw/736a3/WzM7+tbfv&#10;9Me/WuYv/cP3fmRGMz/6049+wdJ6/i0v/cx6/Uem7vcf2bwjuW/OYane8RXJ0vFOqs35M5IX9vNS&#10;RwwbkixOVEstvOnUZNuSGin1Szy8pab4lnbdXyyqlDnr72bWMmeey8ePrm3Gbbo8jNzEHecVU07U&#10;OjNi+IkmUcNtjosdxGuK4qlXmk5MwAtvmm941szVWS7YWVf9dyRgnVcSfqVpseE255fkZfZHf5j5&#10;JT/Jui869Q8++23f9+JKuU/VI1IFx/X2PwofntpwzVB/9qnVU1vWj/LRm9bry45T7z3+qI8+OaeX&#10;hrqpWXtnGR60cbbh9sueNRyZ8ZzhLSPnGtY6/KuXFqTe6/ymn/hkn7/wmE/8r2M/GPvgfLH7+f+H&#10;ujOPk6o6+v7MdDOOERdEEJi+DSoqoKIouKAsUabvRVREhbjggtG4IZFEJSK4gCIqoIIiGDMukChu&#10;xAUXXEARF1ABRVyICzGA4sQAgvgoxuf3rZ5q7nTPdDSf9/nj5ZPjr+vcOnXq1KlTp865PZ31a8IN&#10;RzWLBu63Ouy9plL+uzKsvm7X6L1xK8INbdtHDzz4Sdjpif2ifl8sD8f0O0h+/mG4/Ktu0RtVy8IW&#10;V1RFd521NBxSeRTrLpz39HFReO/isMWAk6JWL74V9l95RvTVJ2/I/84ynHjxudGL/14gvxwc3Ra8&#10;Hj618SLD/s9fHJ172Kvhhmv+EOGPD558uWHvXa80LNl8leGiT0YZVs+7hvWq9TDGsP/U6ww7Ja83&#10;bPzbGwyrZ04wnNjuJsMx92RxyKSbTc6ZjW8x7H/tLdZ/739nsduwiaZXp7V1cffzJhlf41NutXYg&#10;epQsvTX6bMqLhk8+NcfwtI3PGnbaaXYO4X/ooidC5LL+6P/NXzwYotcl0X3hgwdOIB6Fy48bF6XG&#10;TAsZB8j4wM//ebXh8O4jDbET9csvvcxw93suNTnV259myDyw3ifeeYLhhqXHWn/MF/0ST7/78qGw&#10;9x1HGGqdm17ML/rt3vLQ6PhH/hoSZ0H5d3TlTY8RB6JGBzwdElcZL/EJOxAPmb9uMzeGzO+8m1eF&#10;zDd+hx+0GPBBiF8Qf8DhE/R3Q0KtwxC/afzZIsNuP75pWH3QghzChx87Io/nyKcd/oNc9KA/9Oq/&#10;8tOQeZh48ech+pa0+SpEf/SzcStuYh/iNnYkTs+bd1e4aGHjiDja/9omEXF1effm2g8mhGfqMog4&#10;/PmjrSPiM/sLcX158w7sQ+GZizta/F90eWetjwFhtz27yl/CkP3qtI2H2nr57su9wzHt+0h+K+nd&#10;V/tW85B5Yb9h/SgO2Hwpjso+/bVP/Jg586oBkr82ozhi2OmsE22fYn61TjOg1mWmJDqZdZj5/JBT&#10;mA9DjT+zaK+B6j+L8j+jNX5D9j+ea78wZF+Efm/cIGvPvolc9lf8SHSV9gX06LX8lX6G6M9+vPu6&#10;Yyxmd/vxaEP8zPdt8Vdl9+tCVJxE7yrs1RDSnufFsCH51Fs+UIvEMWjH6tMPNLn5iL/TH/MJOu3o&#10;/Mjhebx/zWuGdeJIfyVT9je+z68/ICeXeuTDR73zM6/4nyPz223Yjja/juQv8v9M41N2yiHzTjxn&#10;nslzmF/yHs1fBr9lfsdcthv5R2b3X+5p8zyvYi/5yxGZ4R/vk82TFO/Jm1wfxolezBP6Nt7mMEPi&#10;BPUg/NQjJ2uvi0ye1o31gx5P3baL+SHriPGgt4/Px+2IPPYdkPwORD+es87AbN7X3Pji7eBzfvSZ&#10;WLO36UV+CM16BckT8W9o+LFDvB3PnY+8ERrEbqDyghwNH/Vxfn8Oan1k+p+6u9nd7Y89WGfst8gj&#10;nrhc5ofnjswbtK1PxV1HnhOHnc/R+OW/PweZZ/h/KrIO/pN85h9/APEnkHXgNO157nKorz7oSHue&#10;j8RNnhNX4th/26PlD5MzcSSeweeI/9GeuBdH1gn94I+dxvVSXE+E8z7tjn9ZvjP570GI3pwD8DfO&#10;AfiTnQOUH2m+Q+b1xX8fGTI/mj/bF4n/Ld4KoisWnGp5leY5HF7eSnH7vFB5pZ0PWKecE0D2D9YD&#10;yLp25Dnr3RF51TO3s/2FfYr+OEfQP8h+A6JXHNEXfvm75X0gcuTvts/ZfqT+2Yey56OtQuIG+w/+&#10;pfhmcYP1ip9jL9YL8Yf1yP7CvGJP4iF2Jn/A/ll7Ts6cef/hNk/kHTb/tbjo+Mhox6eqehudP//Y&#10;k3Yg8+3o8Q3kuWOcHz2YP0f0Q3/0ZjyMg3XJuIiTnAPJh5UvZ5gv7OBIPgAN4i/MXxyZR9pl53Ot&#10;xWM7V+7awuQT/+hP5yjrn/WPPsQJ/JR4xPjwMzAb9ybXxjuNW/uKj4P527D5MJtH8F/Td7H8HL/F&#10;7iD5B/XQ8DvCTz7CvuqIn0ODzB9IXOe5I/XOb+tBeaMj9eSRtBv+5C8NmXfqQfiod37zQ8UdR+qz&#10;/rO35Z3xftALPvZZ57d1qHE4Us9+hBzGCTJ+nkODPHd+8jLWtyP1xKM4EuegQfh47vysM/Ypxyef&#10;6mH5Mc+ZJ+ejnvUBH/XODzIuR/igQewMYndH+Kh3/oaQOICdQOI5fNgVpB5kP/f2xA/8zJF2rGue&#10;s25Axkk9NHyOtGv14jFmR0eeYycQu7keTvtz5yeOsR4deZ6NL0davIX2flgX8GXve7a0w67Ug8h1&#10;xO7ejyN81Ds/cZX150j8rt3v7RwMH/pwz8P6hI/zsfOD2MsRPmjkYCfvh3r0gg97Oj/7A+NypB4a&#10;ZNxxPuTafqJ65+feifjlSD007cgrQMbHc/YrkHrnBxlXHBkvdD6iF/XYP/6c9tx3Edcc2e+Ip/Cx&#10;P4LoxX5G3GOfY39xfuqJx460Zx5oh71B+uG5I/XOjxzG54j82vyrAOnH9lkh/PB5OzA+Dmj2k5pW&#10;f7B9EWR/oN6Rfcf5vD18jNORemgQ+4Poy3NH6p2f+0D2HUfOmw9qH+E5+zRI/8r77HwKH/XOT31t&#10;fmhIe2hH7wc+9AJr807jQw7jzkf4sI/L5znzDFLv/MrrLH9x/LC5/r9eda4Bh0zawXDMPdvbuRqE&#10;j3rn55xNPoQ89lkQe3Avyv4LH/us81PP/upIe+xDO+bH9aKecdn9quqdHznZ/CeL1EOD5G9xPvqB&#10;n3pvx7jQy5H7AmgQveN8yIWP+XT+02ffHHIP7ch9L3kcz8nfQPI2EHsp37F8Dn744u2wC+3jSDvs&#10;CKIXz6HjCD/3ysyTI/2Qh4LMh8uFhp9+qQfhi2NcjvIZu8d25J6F+/LzS++0e3Sw8eiSqEmPKXbP&#10;Dh/36yB86MO9OvK5rwGxF/c03EPBR73Lpx47OdIeGsTPfHxOw0e98yMHuztSDw1yfxrnY17go975&#10;laeFZ7bZinzNkPGiH4i+jBP9Qe77QebR28MHjV3gczncU3Hf70g9NHzDu/9giB2p5/0AfNQ7v9Gy&#10;oyN82NXl56PzOXJfxrw4Ug8Ncp8GMl+8f3D0ezZvxz0c7UH4Gk/aZPotv/R/cnpSDw2fI/zKk8NF&#10;ibU55Lnu742P9x8uFz7np97b8Rz7xJH3PdD5iL60434zjvBBF8O4PPqze17NkyPtmRf4mCfXh3po&#10;+Hju/Nzbcp/pSD00/LzvAbEL95ogfNx7Oj/12DkfkYN9vR+e408g9c6vc4rZ2RG52JXn2Nn5qIeG&#10;z5H5sXtk3c868px7Wvh5T+V6cv8MDR/PnR9kPI7wQYOMF6Qfp+Gj3vnf7/ek3RM72n227qV5/vkh&#10;y3P9UM89ss6zVh/nx948dzzzxDXWzpF54Dl0HOFHzu6v/z2HyGec8HFf3hDCx/M4Ig86jsiHz/vh&#10;3pt7dkfqoePIvTk06HyOOh+H3Mc7Us99O8j7Q+fjPQf3+CD1zg+NHR3h5z1kHLEHNPMMH8+d/4Zl&#10;z5tejsjlPQLPmS/no55+4KPe+e39xLiX7X1AJyH1JRfp9yDFz/sE15N6vb80Pt4reDvqsVcxxG48&#10;d4zz8z4Ceznyngga+djJ5UJjP55T7/zgvE9fMBrk+cSX51r7M+9/KacnfIwPpN7b8T6G8ThSzzhB&#10;5hV0/aDt/U0tersNm5+z+jjSDhpEL9rlI895D4RejvBhfxD7g94PeK7e41Dv/Lon0flxVvY9kpDn&#10;Y/o9Zdi/yzOG3s/uLZ81Pp7H22EvaBC52CeOcf3g47nz876J96uO1EODvG8F4/rxXor3r84Pop+j&#10;vQ8VTTvsBcb14zn1zh+XE9cjXs97YGjeCzsih/qGED5v5xiXz/s47OgIPzSI3UEfF3aHj3rn533w&#10;kAumh47U63sB1q7xAffn9KSe99rwUe/8vFfGvo7UQ4PYtyF0ft5P897ckfrq6+61do7oR30c4/zY&#10;heeO2Mfl56O9D5d+IHyO8Hk75Hy7x/s6h9xZB0vmVhu/I3rD50i9t7tiwUc6R9weOuq+UueTqfb8&#10;zG/vyPHxvp5+4KPe+UG9xzY6HzccdZvV52O8v7icfD7klWz57R/7RZ5i/ymtw+uUY7xl/PeDcvV1&#10;Wudqsx8afJaVVOexdVhbA9R5mCe3kKzl9l/xgSH3M0A57vzfA8o9MHYfcU5G7a/91PlxIWtSICfb&#10;ewPVdXrJEcWHVyAq1y73wdXMZ/25dOL/jSCNp/6eYw9+clfZQdYvz/uJyXVGNYt9jFFe61jkkbPU&#10;xdxs1a3e0t/Prf8pI/zvpf80bX72oIqYjfFcHf1yp57/d7+JNVbftX1c30f07wg7faK+3PAyX3Co&#10;/ed/L9VB9NjK65ITKk9O3lXZLjm9som+P/19YnblysQrlW8lFlY+nVhmv1VxVSKROj3RMhUluqT2&#10;TAxMNU+MVpmgMlVlRiqVmJvaJbFQz5an9k6sTu2fWJ/qlvghdYzK8YmyIFsqhJRtg2MSTYMjEulg&#10;/0T7YM/EvkEq0TXYJtEjKEkcG3xRdkrwTtlvgufLhgYPlY0MbisbH1xb9Dd7Fgfbl3VMX1PKOI/y&#10;QQp9nHxXtWv63NKqdL/S/ukupWekW5cOTidKh6VXl4xILyy5Lj2zZGJ6Ukl1eljJI+mBJc+kq4r+&#10;rsXidLrkUxX661xPf+Wq43m2tChZld5S+C5u23ra8N3YdWpT1rq9yT2rHp4dVbdV631LtlXZUaVF&#10;bQlady4JWndV6WmlXeuqknat+6gcqzIgrwwUPbDod4J3bH2XdO5Qujj9K7NpQ7rw3MvL6T+Uzknf&#10;UfpE+snSR9Lvlc5If11and6+bEq6mUorlTYqe6jspdKpbFT6vLKh6b+U/Sb9Re73aKr0fy5+ur6v&#10;jF3H1jN+uXdJj/SNic7pxxId0x8kdkuXJtPpfZJN0yckt02PSJal709uDhYlNwXfJNcF6UY1wZGN&#10;VgWDVIY1WhGMb7Q8mKEyt9G7wbJGi4PVKj+obFe+OGir0rV8QdBHZaDKhSpXlPs6WhDob9c1qeg1&#10;oh69WqhuQTBLbZ5VeUWy3lBZUv5u8J7KR+XLg7/Xls9Ff61nX4vv2/L5KnNUnlCZaeXr8mrxjlf7&#10;UZI1LHigfGhwa/lg6YLftKunb5mrZLB0Hhy0VFlvf2vZMN/qRoODv6kszP093DCN7RD9nRlja2jt&#10;DJMtRwZlKl8mR8m+o4LHk2ODP6mMS44PRqhckJwUnKzSOzklOKDo38zOCN5KzNHap7+G9FygeLA4&#10;+FfZ8uClnG+skJ5/0SKhXUNrblXwx7IaxYua4GaVG8rWBVeqXJaTsU4yhtTKaKjvdcEQtT3Pis//&#10;qli7xerf/3l82UcVK9TXu+p7QfCXsjnBo2VPBK+VzQjeL5uicYxVbBupODc46JYYFJykGHeJYt0t&#10;insPKwa+rni4UnGyPFmT2jW5PNUrOT91dnJm6rpkder+5NjUguTg1KrkOakvkwNT3yQHpMoa9Ult&#10;1agqtW2jrqkdVVo06pJKN9pXpUNqt0ZtU+0btVRpmupoZTthhUpC5YfKjo1qVP5W2b7Rwsrdcj4w&#10;XQurrNYHGrLt1MrNyVsr16l8qf3iU/1904cqi3J/F+N7TTfZokKFtbqDyix9ODm5ZU9ymnnsqeL/&#10;3JZbq2KW9qNZlWdoL5IdYmWWPnspFkezPCcX/A2Q9+3z6jS6UPyf68Jv7qDLbCsnCCl9pYOX3vrc&#10;SwWkUH+CCvoX9j9XtjggZgun6bshu8+uPFiyuqv0Ut+9knP1eW7lAQVj2zdVUnKJgoGPzWlkn+UD&#10;E/rY2Es6pIYn2lq5KtE6NcZKy9SNie30m5iJ1NOJbytf19/ffJJYXbkx8bfKxskllUFyYeU+yVdM&#10;h77S4wzpdFHRv8ufXTlCfCPU5qKiv0WwRGNbIfnr1VcitTTRVH+P0kE65Y8n37/chs7ndDGbvmJj&#10;aCedAum2q0o7lX1yvuwy8vt6RfMXxObPafpqV4+Nic1LKneW3ZqolOfkL5Gc72v3uYbaLRT/K7I5&#10;Oubr4e19zE4XG/My5XXLZNtllWsNl+jzEtXly14m3dbG/MjpYrJXVK6Rj+AnS+UnH0j+SusnX/Zq&#10;yV4ak+10Mdk1klmjXJSy2spS6ydfdo1k947NjdPFZfdO1mjdbil99blvbp6Q0Vcyi8vItqHdFjm9&#10;C+bM9fE5c7qY7PVaE+u11tYrBoA1oukjf+zrpefLsbE7XVz2y5K5QGVRbXk3+W3lu7mxfyuZ79aO&#10;fWw9vq3HJT+oLSWhPaqitmyXejnZITUt2Sd1tfasE5K/S3VPjk61S05I7ZycmipNzkitSczS+p6b&#10;eisxP/VCYnHqscSy1H2JFanJOjfcaKVG675Gv4FHWa34RHG7LVacO6t27dxaj15KIUvmp06S/OPV&#10;z/GJmSozastU1U/SOWZS6qzEyNQlicHqZ6BiXT/Fuirp0zX1SWLf1EbFncbJ1tqLm6YOTm6nMVSk&#10;LtA4r5Z9bld5XPaiPFNb5gix5cv1zgu/C+e6My//6XfivtXfPH6rcxdlvZUXhC8UrNMfJKtdbM6d&#10;Zs4bylErNK6mGl9rjbND6nWd5R5L9JTdq6zcIrwl0UdzkC1j9GyMbHKj+O4U/8NqN09x+YNERWqt&#10;YnS5bLGzSqDSTuWAnO+4Lvl+OlJzx9/LuT2cLuanw1Ij5ENXq1yXHCYcaeXSAluPleyzY7KdLiZ7&#10;tPKs0Zrb0amLlGdRLlA5u0D2BMkeF5PtdDHZY1PjJHeiyu2Sebv8f6LKuALZkySbGOM2cbqY7Any&#10;ybGpk03XCdJ3kj5PSvUtkD01z95OF5M9SfaeIBtPkL2nCqeKnpoqtHe1ZHeP6e10MdlTldtmS29h&#10;b+W3vVS6F+g9Q7L3icl2upjs6akDJIvSPTld63aGPs9I7VOv7LifIBu6uOyzJfMClYuszNDnGfX4&#10;icvyuXS6mGzkzNT8zdT8zdC8ztDnGakzcmvJZeSvpVnSO56LOF2sr5mKaTMUi7HLTOEsK4X5xey8&#10;uXW6mOxZmstZmlPGAULPrmdu50p249jcOl1cdmPJ21klkMydk3NTTVQaF8wtsurk17V0Mdmz5Sez&#10;5S/oSpmrz3NVl29v9p14XuR0MdnzU99rHyo1XRcqXi7W58WKnfXJ3jVmE2RDF5O9UHM5X/OHrgtV&#10;FmtOF6suX/Yyydo5JtvpYrIXy8aLZWvkLbMSCHcukL1csj+J7W9OF5O9THvP4tRKlbW6K1yjslLl&#10;kwKbIKs8prfTyG5Xz74vNUqWyye8+BqkHeMv3q5JbbvygjGuV/t5sTE6XWyMK7S3LleOw7hWa7+s&#10;UW6xXntn/tysluyNMdlOF5f9veSWSt/y5GorpcKNBbLRc01MttPF7FCjOfHi9qup1bF4u40a31qV&#10;NfXq8XPtt1554SblZJuUn6y3olxIda6Tz0G+PTdJ1w9iY3a6mD3Xa37WywfRfZOVlcIPCsZREZSU&#10;TI7JdrqY7B+UN21Sfsk4ynTXUxHcqzK5QHaZZL8Vk+10cdlv6c7oLdO1LPhA8peqvFUgGz3jOajT&#10;xWRXBC9I1jyTV6H7qQp9pi7f3i0le3hMb6eRfVQ9a7Sx6trq7qtt8FuV83X3dX6ipT63DIbrDuwq&#10;9XGj2aep7sZaBmOsPr/Ppuoz/nsiThcbz7bBY5L7tI1hW42jqT431Xzky0b/e/PGA11MdlPNadPg&#10;PpPXUjJb6nNL1eXLbivZt8RkO11Mdlp2SMtfkNfWyp3CWwpkd5bsKCbbaWS3q2cexFrSXu9h2uou&#10;sm1wVm5dodP5teNtqN2+wemJzmrbOYgK9Giv9mNiejhdbIztNc9tNe+Mq70wW8YUyO4q2fH7LaeR&#10;3bOeMXKPuK/8al/5FX3sq9JZnzurLlsu0TunSwr6qVI/+8fG4DT9NOTTxwZ7JwYEu6jskOgTNE9U&#10;6XOV6rrq/VZn3fliqx66867S5yrVdZOsChXO0Duo6L2X2d3jm9PF7NZVa6er1g5jAHtYOb9ANvqf&#10;lDce6GKye8gvemiee6iPKvlHlT5XqS5f71Mk+6CYbKeR3VPF//mdI3NyrGxwrGzRRzbpo/eAfeRL&#10;yD5WOEB1pwQHFfQzSP2UxPpxutgYpIvkNbI5OUX374P0We3qlR2fb2RDF5e9v+mJrpRBmlNKvn0G&#10;S9YuMb2dLiZ7kHxnkN4VDJL//MYK7w12qVf2v8q2nBuRDV1M9m+CDWWDgu9USiT7u7LBVv5Vlq/3&#10;UMn6OCbb6WKyBwf/kLwvVP6l97aUL1Q+LpCNnjvk2QQa2e3cYYTuM3qk91vNZYNs8TUSt2XPetrh&#10;a0P1Hilbmgvrlqy8HQrsyvuwuK85XWzsQ+Vbg+Vjg7X+hwqHiVa7AtmjJPu1mF2dLiZ7mN4jDdX7&#10;cGw5UmWU3imNUl03qVmh4jFkpGRviMl2upjskfKHYfIBdBW/ynfqY0OB7LGS/Y+YbKeLyR6l+R8p&#10;P0DeKHsHxnuwfxTIniTZvNfzeXW6mOyxer82St8PwA7jhZNET9J7t3ybIOv9PNnQxWSPl33Hy87j&#10;pSs4ycr7BbKnSfZtMdlOF5M9Re8nJwX3mK5TpG+1Pk/TO8N8vadIdtxPnC4u+03Jpbyjd45v1pZC&#10;P0HPp/L0hkZ2Q/tbtWw8Re9i46VadLa8JsyWaaqbFjxVMJ4Z6vPmWJ9OFxvPNL3DzZbbzEYzRFPy&#10;bfWEZF8Wk+10Mdkz9K52hr5TgryZek88U5+f0HvifNkzJTvum04Xl/2Q5FKeUnlUsh9SKfTN2ZId&#10;9x+ni8l+Qv4zUz6DvCdUZuvz7Hr8Z45knxazidPFZM8Ofi2Z55kdZgcX6x32EJXTCmyCnvG5dLq4&#10;7JulJ+W22pKlu+XFsAWSfWVMb6eLyZ6vuZyj+UP+HM3lfH1eoLr6ZB+dJxu6uOzjJPNEs8MC2WKB&#10;Pi8Iji6QvVh6D4nJdrqY7AWy8QL5HLqCi60MqVd2mCcbupjsxUEomZSjJddLWCB7ufSO+4nTxWX/&#10;WjLPUxli5V19Xl6Pn6yQ7E4xvZ0uJvvd4EB9h+IwlVAyDy9bIXpF0KlAb2Qdlycbupjs5Zq7bDnN&#10;9F0hekVwXIHsGsluE5PtdDHZK4I2krWH6Yq+q4K99P2RNvXKjs8lsv/TXK6SLVZoDtGVskqfa1TX&#10;LW/tuJ6+jzqN3u1U/F88r0LHbGmV+44M7ZrV2rKnNxJ6O/KqmqCZ9GhVp9SIzpaszHz91knugTG7&#10;Ol3MrjWa/xr5A+OtkT+s0+d1qsuXvUmyf9SPUfrYnS4me12QlMxfqDSTzO3LNunzpuDH0nzZmyV7&#10;j5jeTheTvUm+sEk+EC+bVZcvu0wvK7+O6e10Mdmbg/8p3WTlx9LN0pdSpu/a5ctGz1Z5ekMju6eK&#10;/4vP62b5A3p6KdP39cr0vT1K9lmrgjFUaAyfx8bgdLExVKS/ks6Ur0srrHwl/LxgDC0k+72YbKeL&#10;yd42/ZFkfWbymkpmC31uoe8j5tsHWW/kyYYuZp8W6Tck6+1Yec9kI9/r3Qddvvd7mAxeodJdpYXK&#10;0+pL/7P5v0jYVIX7Mer+m99U3dxO7ydU/n/6TdVWJWcc3rxk7uH8pure0r2NSpl+U/Vi3dfzr/Uf&#10;NoTTE/8MHQfdsd7oac+tzeHOu34ZQl/f84uQ546bT1tt9JCRK3OIHGhH+P05/MiJY7vSf9rzh6q+&#10;CFf88bMQPH72CsNX3v8kPH+3L0PHB5v9LYQ/6PxhuOrjr8KyoctM3iU3LbX+Vz/8tvX7xpq3wo/6&#10;fxP22PrNsPm/vg+3Hj0/3Orx0uidzc+H065MRn+69Mmw51FbReesfST8d/uto07n3xfe8c020YVl&#10;1eHGu3eIbnrv5nDowJ2i3RZeHdbs3CIaMvLs8IGNLaOyoQPCc9/R/+/8nn3C8KVUVFV5WJi8Ox19&#10;sN0+4WcT9DtB83cJ7xm8S5R6ZsfwqlN2jUq/2c5w4W+3MtzrnR8zpx+5WzTnlbWGsmOm+yFtI40n&#10;E7TbPZL+ho/uudDw8nvmGVZVPme4/W1PGP8H2z2cQf60sX/O0B/40sg2hugBjV4aTwY9QfQH+/Zp&#10;Zrj0pibGd9C87aT/w5nWh+p3adXPyzcnNL6FmaVv/MA8ZJg/9GVeHn0oEW5a+0nI+O7/+5Ph5fcc&#10;EX49/uFw9cPHhZub/0X8g2SXO8V/Udi3z23hXu9cKbveGC787XWy+zVh6TcTwhObDA8PGjFZ8zck&#10;xN6/f+jXofQNS4afGEqPcMdxvUONM7zrpO6h9An33vMA9TMv7PLXvcK2mddDjTM8+Y3Fkt/M5v/E&#10;pduGB2/6KFx1T5n50VfnrM7sv/KrcOvEkszojt+FrZq9lFnzbFm0W/XszLA/JaO993w8o/mIuvz1&#10;wcxJ/bY2bHP4L34Wrtp/G5Pz8G6NI+RfvNO20Y7jXv9ZKP80fs1DeGij7aJnNuwp+2wnPbsaYq+b&#10;3tshwo4DXmsSYd/PZjSNsPtBI5pHJzzyajjumJbR4XcuC+9rEkSdblgZyv8i5qn5fbtFrJOPbm8b&#10;sd7Ov2yPiPXY6fw9ozsO+DZ8oU/7iHVx1D57RcyzY9P03lG7l0vw5xyybu7+cZ/IUXY2Gj+Bz5F1&#10;hJzmj20ffXtyO+ndLKJf/A498Mu+T+4a4efoOeDFDtFLS9tEb4/oGH3/WetoSO9Ohts072x4/98P&#10;jDp/nY56zTzEcMXlhxn22b2vYYedjjW+rRP9DD9fl8VXPz3O6L/oB8SQ++uH+xsefucA62+XG3+V&#10;Q/SARi/5X4TdQPQFp43dvQDhpx5kfMgF6QdEP+y8bviRhpfMyRi+v/4IwyuiHoaMi3lgvNce1sHs&#10;gP2mfNYuYh6IC9iXdXzO2o4RcWjU4/tH8nfFrwOj57baJupw4sHRRy1+Ea2LDjF8+pCuOeS54lNE&#10;XHtnc7fospWNozM+7mHtZ/318Ih1v/XoKpuvyWeFhmsOPDIi/jX67mjDN9YcExEnHCct72t0m+f7&#10;GT5SfbzhoVf1N/xH21MMWz14prXfedcLrJ8xTw01Pd4rGRkRZ47uPNr8ad/PrzM/XLX/jean1SMn&#10;mB+v73tL9P76eeH8U6ewbsPjetwRPXrBzHDk/X+0dfCLG/4UEWc6f12t/m4JTxt4dzTo1DHy/3vk&#10;zyPDvk/eGxFfHu84LRrRZaDWw7RofHi01sP0iLjSc4c/a73vZbiwvKUh65D6QaeWG7I+oRXvMrRj&#10;fYPEkctaT5cdx2eQL//L0K/8PTPlgrvU71dV6KU4U6X4xvqtOmLqndT3arnfHyP23HHHTDX89+Db&#10;DZcmJhtu2/Q2w89mTEL/XqlnJlo77KE4WPXaqptMnuKoyX9v3Hj1v6SqyZ3j0DuDHdEHu6LfsD9d&#10;Y/rOPe7qiLi4ww4jmP/wnuGXWLz59t3fyq77ap+/0OLOsZ3OjyYvrgpf6nuu2Uv7Hv4fMp9fnXNO&#10;OO71MyLi99DyUyPi04AjTqKfkPnftv3tIX7x0si7te8eHQ17e4bide9oTXKW9t+q6NSD5ob4newY&#10;3vHP7tE1LywNr+xwKPYN8WP2+e1v62xxC2R/7z39gBwSx6BB1kFDSDueg8++1CmHxMMNS/Yz+Y4d&#10;V+xr/bK+iJ+st0OafmzxsGT4+xYnZd+QeIberG/8kvWPXxIv8EviB/GZeHL9P+4IiWv4JYhfgh/1&#10;v9Rw09rTQ+IS/ggqzhmyr0FrPcuv0+aHoOJz5sKyNOMwZB6hpV+GuI9fftomZftRy/0qFTemZ47r&#10;0Qo/ycw/tQXrIcN+oX4z7B+tmh2eYT9RfMmw3+A37GP40cQzKsy/svvkAVUDPywxv9t41Lfs11Xs&#10;q/g1+Zz0qSIfw+/Jv5BH3oV89mn8kH1b7TLkXbJD5ulDZtu+zL7PeB6449aQ8ZEXMO6T+l0fsg4f&#10;fWg0+ZXlD5Ibfnj9xSF+en3P8ywfIB/DbuQb7JcHbzrV8oWg88n0r7xgQIgfk5dIj1DxLSQOKP6F&#10;+LH8C72YX8tHNG/KH0axr4atDx1r+Q15i/b5sPljN1newz4sO2QWlk8l/1VedaflR1edcq/6eTvz&#10;zIb7yFMyyivIXzJDej9KXpPJ7teTM3ed9AL5TwY/kt4Z/F96ZPB/5SMZ/E95VhX7t+RV4b+SU8W+&#10;rXyqin0bZL9Wuyr2Y/H3Yv9VfS/NoyH7MDGGuA8S50HiOkg8Bx+/YkfDiRc2NWS/pr5j1+Ymh7wR&#10;+eSZ9Lu5+R7kp1UfNtqT+ir2KdkrM+zt9oaKp+yLma/H7xMpL8ywr8v+maMP3l958ITMmmSXCLuw&#10;r5NXguTFccTe0OTNIHnm6193ySHzAy3/D5HH/IFazyH7qOKIIfNMv8w7enWfcK3l39oHLJ8/4+M5&#10;+K32v/khdrBzgvIWjS9kn+R8wb7KuQO74u+jhjSK7Nyi8wPnH+zOuYh8iPMT88H6mPjAj6Gj7GTn&#10;j6PvXx8yfyDnEkf4oPOxznlM61PnEVunjuwHrLt85Dn1zhenvZ51Sj249+lZPHvITUZn95dmVu/8&#10;xJGJZ4y1eNIQfvN+9nkc2X+gHVn/z71+vcWj0bNvUDwbkjnywRstLrF/ETfYz7TPZcgD0M+R/Q4a&#10;PXn+cxC58BOPkEe/9ENcfHg39s0xtm8yzjaH32DjVBwivzD9QcZNXAU5N7C/OmbPE9dZ/NU5x7DR&#10;lWPs+bmbxlg76t2O+Ad5Vn3Ifkm9I3kZ9OETexlqXbEfhF/N+WUd3HNRT8ujyO/I6y3Pa/JdAcKH&#10;H8YR/0Me+yn7M/sw/RGP2LeJT+gxosvfTC/OGzr/RovOWxiSF7Kva53bPq+4a/u+4rDlAT+uPs3y&#10;AvKHj1rcYHkF+cMFGy6MOPc1nfp77V+9w9EdhzOvxHvZPRWSH7IPLG92bcS5DnuyX2B/9j38hzwM&#10;v2FemFf8jPXA/Ia73mr+RH7F/D/51B02/9k8bIj2T8vLMkuGb0HmGTofkU+9I/stNPswmN2fyUOb&#10;hOSl7OP0w3g+bXMn/YfkfexD5LHs/+2WTUHP8MyVt1s+9ccNk3XeuopzMf4YDr3xNuXLN4baHy2P&#10;uKrTJPxH+9LEiP1nwGu3WP7LeMm3sut5esj6ZR9ivTA/95SP0XlkUaj4F7366dvhTrtfY+dF7PvC&#10;rz4MxxwxyvKdgR9eFc16a4XZn/3nuW6XYW+bH/Yf8sMT5U9dhvzG/It5xQ9fH/Qr80vmHT+95KYT&#10;DPEH6JPfONYQP4EmLwTxf+xJvurIOoIGmV+QeOHIemN9xvmJ1zwHee5IPgLN/RDodBy9XX2Iv1EP&#10;cr4HmXfsCXpejX/CR73z85z9xJH20PirI3kSdDZfeimHPHd+R5cDP/HUkefQPHdkfVAfR+d3OXHU&#10;PY/lY9l8bUlm8lmvmt6O1MPviH74h+KZ3QeBv3/oM/w2Q96sdZUhb+Y+CX/jPgk/5D5p8uL53Nvp&#10;nupurYNWyvtGWn7G+tC8kz+yPiwPPGqfB7lnsryR9c5+DX4150XT15H8knse9nEQvVmXPGddkm9q&#10;/yaPsryS+yXiC/dN3Ld8/9ldlk/qnGn5oPIcu7fiXo+8jXyEvI17O+5byPtYT/IzGyfjY92Q52EX&#10;8hziJ8h5A/uwjuJInFWcy+QjfNTTLo7Ig3a7M078zxE7sa4ZN+saXPPsqBzyHBr78RxUfm3taedy&#10;QOlpNEg7EHnsYyB+Tj2IHNaFt+O8rPtSnXOySNyGxv7EF1DjyCHP/2fQVRY/eU47R86rLgdknTky&#10;r9AgdgAZR/w5/kM9SD8v9JlRB7nvpR4/gA8ahM/bcR7Rud78ESS+g8qLzG9AxXerB+HnXBNvh92h&#10;QdoTb2mHXUDGy3nc7CY+nsf5q9eNtHYg9xTcn+C/vVtfbsi+ST20I3I559OfI+2gXQ7rDH6Q/Qr/&#10;Z/1xLwtqn7F1AsJHvfOzbjoOHGb3ByD89aHz8Zx+Hbl3QR/Oc47oCT8IH/Vxfu1v5PHsc7ZeL95p&#10;POcDixug/NTOh5wf4eO583PfQ/7vyHkRuj5EDvWgy3Xa2ztSv/GoP9i9yX+DyOFerD48+v7fWb0j&#10;fMRJ+Ymdbx05J1NfH5JXwcc9g+yq+NgPfcNrXjjBztOch4l35COcq0HO1TzXfm/38Jy7vV9/7kj+&#10;Bn8cOY/7c5DzvSPnbvwJVHw0JO5DM1/Iod6Rdsw3SDuXw3P6yUfkUA9yH+DPOc8zbkfyJ+4HuJ8i&#10;zhPfOf+zP3G+HB++aXHf8ly972Bf0znOzufsX8Rn9jPiNed94rgj+wHvS+JI/sS5l3oQfpD2IPLg&#10;Zx9FLnkZ52PFVbtvYN/hnIye6Md9Gvry3kX3VVqv020c3DvxXmrihZO0z56sOHSDzSP3Gsw/+SXI&#10;vqs4bIjfUI+fcJ9HvduJPBT7xJHztdNLdb/F+duRexK7T1k6PofoRx7L+Rx9HLl/oR6kHfUuh/yA&#10;c79j8u5qo5WX2/gZJ/kD9dgDPsfse7d7jZ97GWjsw32C05xXyJcdtZ+F5JnYnzxK+1zI+Y79ln2P&#10;+WG/Y77Yd5g/9hvm05H9FJr9lfl2JO5DE9cd4YN2RB58jvRDe0f0IX8nz0Av/AN9ya84v5JfHdpo&#10;AnlfyDmXcXEOwF8434OMd8XlzxkqHww5N4CcI6iPI/w8d/swfs7DjtiF/JzzYfb8/gnr1/TiHMa6&#10;yZ63l1h/5Ev0z7pCLvhMz4kFCB/1cUQvaBC5jIdzqOKE2YNzPPbBDuiHXtiVeYwj+TA09nPE3tQ7&#10;Ym/aOfp4sTd8cfR5ANGHPCmO+A00+RHtoEH4XA72I39xZH6hQfwM9HnH/6BB/JR6b8d84C+O2AN/&#10;5Dn+6Ug9NHyOtGOcWv85JN/EP0H80hE+6uNIO+xJfuqIn0OD2l9yyHPoYhiX4/K4V+Mc58i9G+c8&#10;3uPzHph7Oc5R3NNxPul51FaR4qjiWIXu/1619/ug8iq77wM5H3BPCsLHOYJ28CGP9shHniP9QoP0&#10;p/wxh+iBfvkIH+9TqW8IvR3POZ9yPma8ykPDm4973+4PuWfn3ob33Mpz7fsQ2BfaEXtBg3x/oj7k&#10;+xXw5yP3m8ilnnM+7blHQh762PcupB/6+DzAX5unGyIXOo74BzR+Az90HOGnP86LjowTGj5H9knq&#10;QedzxE7cy/5UxM6M05F5ZLzMK8h8c++LH5g95VeMH/9g/Dznfph28GEf7Ie8fKQf7pM5hzpyLw+d&#10;fT/7nCHvR7LvaZ83PuUDOX7/DdXan0nM/Vpi9qcb6/9vPUz1VNXfVr9YWj9vndqGiazUOs/zq+o8&#10;rEOIM59uSMv/rr6Bsf1EYf9ZN5Nf+4utuV9+1e9g5resQ295mv3FzC30f9CrjpRC3noe5//Kqhrl&#10;/0pnfVXerE4f9Yj35y6zPlneY62VnCzEgsauhUt3rI9xi3L6lGX05jn2WIXq+LelVZa2/6p1bipV&#10;4b3WVtdpUofIish1H5OY99El5oTH2vgzR5oW6p0VaH6zRYUtn1zpunJjVLa99zF6p//D30/tU67f&#10;e6vY8j1ip0/Uu8fOvICs/effmRV7SaZ8VkVPK38VPlCRsfLnCv8eaEZMd0lmcRl3VfQpz5aMMFP+&#10;Z8naIqOnZPy5VsZDroTQ9Wirz13UrkP5VJVbVSZU7GdldEWX8isqDi3/neRdKLnnqJ+BFf3Kf1Ux&#10;qLxnxbDyDv9L3ZeHV1ld60fON59zABkEhBKhQUPEQpGIEMGA5PuOEJGogBQQyaVCBSuDlwQVlKEU&#10;HJAyyOAAKiBTBQREwNboT6MCVaKFXASvhVLhIkgNIqAm/t53n6zj55eTU/s895+b51m8Z+1hrbXX&#10;XnvvtXcGrFlGI2uxUWWuMI6ZW4w95l5jpfmZUWx+Z+SbppltNjDbmE3MemZr87yRaR43rjbLjGvN&#10;PaA3QK8Y3c21oJVGL3OpcaO5APQEaHbib2feaKalzYD9HP+IJLY3QNmN5hT0L4a8CZA/wbgKlAlq&#10;bd5jNAGZoM+Ne4x9xgTjbaPYeNaYYUwznjBGGssM+NvIMnYa9YyyhM6F+FuGl0Ivdb6VRCf/7u39&#10;egdzhO6aMX2I2VGfYF6izzbT9GUm7rDmx9oe8z3tiPmqdt58XqtrzdPaWFO1HGuilm/dpRVa/bXx&#10;Vm9tttVVW2ZlaDuthtohy9IqrTqabVeGmtnnQhmgrFqoA9pk25aWY0drofYo76fl2uM01x4EWzm/&#10;8iVzjh/lxt8kcu00vcDmOMdKA6C0aYzPHfUB9gi90F6oj7ff0afbZ/Qldrqx1c4ySuxso9TONcrs&#10;PsZ+e4Bx2B5unLJHKqqwxxvnFRUZlTZpMmgaykgS2yswr6fwCwHUX9vvju0yDtmfQ4dpltqZ5k77&#10;RnOrfbe5wX7YXGv/AfQc6GVzhf0m6COQyO5hpaWt+BeyPWutnQ+6BTQQNBQ0CnSPtcGeoGgrcKdd&#10;bJWAShOyiyF7d7Xs2mKy2NqNPrvRn1QGmWWQXWb3sPbbl4Pqg74399tHQW+ahzGOYxjTKXuYWWH3&#10;Ms/brc2Q853RzJHxvA5ftXdSr4MNRldnjZELchVtMAqcLcYQZ4cx0nndKHbeNmY5u4z5oBXOXmMH&#10;qMTZp6gUWAY6BDqW0LkPOq1wXGcu5ki+JD7ggrR9RnZ4rzEy/LYxJ7zF2Bt+1rAiRUZuZLgxMpJr&#10;zImkGxsiMobXsK7qRFPP93K9WfQhvW10hH59NKb3i16hD48a+vjoP7XJ0Y+1adE/a7Oiq7X50Xna&#10;4uhEkMgerKWlLa6WzXiSL7GVf4uzH9pfD2oPagkZUVAd7fHo4dC0aGlofHRjaEB0ZahfdGkoL7og&#10;1Ck6I5QRLQ5FQecSYyjGLxQfww/aU8dc/rB99ZfoGQq+OHQwUhzaHZkSKonMCG2IzA49G1kQmh9Z&#10;GpoWWRYqiqwNjYyUhnIjh0PNInW0inCGtjvcW1sRHqdND+OvlYUf04aHn9EGhFdreeFXtezwB1pW&#10;+ITWMJymVzot9GNOZ73MuVXf6tyrL3Pm6rOcTXqxs0cf7pzS+zj1EAMdjAwnG5RjpCvKBeYilvyU&#10;Az7HaKQo26iL9iQLfUNOOtaojXV8Xj9sH9EP2Xv0Mvs1fbe9XC+xH9J3Yj/YavfUN9hXgAzQP7QN&#10;9lvaWns16Pegu0B52gr7elAnbZndFpQBaqotwZ61APvXHLsiNNs+Fpps7w+Nt3eHCu2S0AB7a8i1&#10;12JvWxZKtxeEbHt2qMKaHSq3ngjttJaGllkrQ9OtjaF7rK2hIVZJKN8qDeVYZaEs61Ao3RoEv9e2&#10;zzXEftxW22hyziJJ5uw6lMNOM0+bY/bTpph3ahPM0Vqh+aBWYE7V8s3fa675mNbDnKflmIu0bPMZ&#10;rYP5Ry3d/LPWyMRfL8R+f8Y4oR03vtXKjbBeZlyilxqt9J1GR32j0U1facT0Zcbt+gLjN/ps4z59&#10;ivE7fYKxUB9lrNMLjT16vnFKz8H5c6WRbrTBWZRu5BiXGn1QMgA00rCNIkPDeVWlzwetMM7rW0Bv&#10;g/aC9oEOgv4G+hz0Jdo0MTWchfWMm8104zazjTHM7GD8GjTWvMZ4wOxhPGy6ibPuSZxzhVjn9M1y&#10;kHxJPLdCwYs4X182l4HeqKZS4B5QmbFeUTnwiPGieQZUZTxn2uZzZiPzSTPdHGtON681DyEf6GB9&#10;jpzhIHKHXcgjdiCvWIMcYz7yjseRq8xC3jPN2GhNRi5UZOy0xigqQZ5Rag0ApZrfAtQXoD3HkCkD&#10;AMoY+DcAWB+nrYncSvIz+R0b+V34teiwBmtc9hbhU8lfi3W+sZpoa212bAytQbs12APWRIJ6Nwb0&#10;Ck+9nUDyJePCtKVthZytoRWgJaBnIXuFkh+UfQyy8zCmVH48FsqLkKiPJF+ij3tovE0ftIvTYSDp&#10;UGhAZH9oeKQsNCayG3tcCfa6naE5sIk0X9kn/twJW5ZU76H5ogQoelCVthPjCVIJykohrwyysW9A&#10;50jYMRjUL5JqXCdh38nqceUm0WejrAL157AnkypDXaupPfjsSAV4jjvo0zGYgBU4k2VcwtN3mUn0&#10;YNhpY3D2jjGWKUpl8xic02OM6Q5lvZpE1hVK1mRnpDG+mu5xcOYqGgKM0z3OACNOBWiXixygA2Sm&#10;Iw+oB/ka7Dijr3U+1EtwhuzHWXISZ0oofKveMtxZzw5frA/AuVMUfk9bEn5eKwlP1Q6H79SsSD+t&#10;ZaSr1j7SVsuLNNWG4wwrgo/mIA42YG72Yu5/OC9LMOiW0Xg8LUgyjpYoK8VZW4YzFzGlCPMVFarA&#10;Z1JU6xPNAHXS8qL9tOujd2mdolO19tFFWkb0j1qz6FuahfygMnJCq4ic1U5GDP1w5BJ9f+QK/e1I&#10;R70k0k3fEonpGyK36msid+jPRn6jz0+c6R8iL2lbHY8jktjIO8YnekbkuN4wcka3IlV6Zdg2ToYb&#10;GYfDWcaOcI6xJNzHGB8eYvQJDzdahkcaFZi7k6DDoP2g3aAS0NZEbiWxEoypCvhrJGyRmBKecVDb&#10;HlCJdVCJtVeJNUg6hzVRgbKg7ErKtn6QLTxl54LkS9Yh18W50EjrHM7cc6Hx1cjP91jQmaBketr7&#10;xkA95FONwUI8RbW2IOZELTGOtqD2NcYQ1dLSBvrGIHyqMVjaQNytSEMUWUCWCUXxOTiGOtDTxzcG&#10;4VOPoQ/sJ+VFrGqqAz4oW2yWORY+leyoVoB7Yj7ItaKK8oH5ibNMZAR1ZWGPGgoSXcJTV22xfqkx&#10;ClnHPcgmio3j+gzjQ/0J4w19qXGrfsj4J3KfRdoC5EclyJfOmC21LKup1gGUDdtIOaBcZafozIAv&#10;s634/M+SIANKnPHc7aSlW9fjrtwPd+Y7cXcep5Uh99qJ3Ir363rmQuRU6/RXjHeQT32CXOo87GqE&#10;+3yWUWh0AGUbQ5E3xSnXGGgI5eBzdjV1AGahTdBHDWFfM99cC08f5YLkS+zlumipNYxkYC/M0Ooo&#10;aglsCr6pVjfSEHUNEcfJ9HQN6CFPPZ1ECVD0YNqgpyvkZ4PaRlqCmmKdNERZUHZ7jOEc7mric+FT&#10;jaGrdi58vXYSdFhRV+1YuBP49ooqgOfCyfS09I2BeshTT2aSMWDpY25bRjrBH53gF7997BeU3wny&#10;ziAnlXbCp5LfVTtlxumYKf26Qs6R6jec2u06ZnZC306I46Adeehf7rNDeNrRKck4DZT108rN/ojb&#10;/lop7hGlWB97QOVJZdfx+ZCyyaeWXRnuj/noj7npDczTKkF1asRBP8ja74sD4Sk7N4ndjOXB2l6c&#10;62+DSsKDgaT+uJP2U7QXuL9GHPC+XeLzj/CpxnAX1vNovI+N1tZija81B+PzYOwjQd+Pg+wNvjEI&#10;T9mZScbAGButbQgLSQxIv6D80QEfCZ/K9onw0YOKduOevhu69oJq+oV/n3ylzy/Cp5I9VVuKO+YC&#10;0GzcOeeYE8FP1FbW8Ms8yJ7uky08Zecm8QvnFn9FHHdXodn4PFvpIeKviysK+od/q3yrz//CpxrD&#10;Y9pWvFvUpKBs2jzHJ1t4ys5MMgbOLf7yeXieNl+RzK30C8pfBPnF8NEg9MtIIq8OyhZpxTjDpqj3&#10;gNwkbeg31gs9j/artXtw5x9lbsa7wJ9xJr2FtwGx5S3ozIfOVGPYrA3EW3AhZBbXmFfp/+/Iew/v&#10;EnFya9gR9Anlb/TFjfC0t7bxf4D1+QHeRD5AXH6AeHwPn0lvIS7x1gPaWGMc70GP69MjfCq/vIe3&#10;lQ8U9UiMQ/oFxxFGnj7KJ194yifJl5yfvK9207PNe5E/rNOPI4cpN8qRR5zB24yNd/90YylygyeQ&#10;N8xGvkCage8HxKmP8cP/38XvwUwBUcdYUQIUPY3xORftc0DZ6H8pZFbhzecI3n/e0d9A3lJuzIX+&#10;+/Xzxh2wpafexmyn55gX6wPNbxFXZ0H/xJvTPxFzZxEfafh+QlgfVcO/BsZfD+NnbGcmsYNrxYB8&#10;Q7dB9Wr0vwL9z2AcEmfCc1y5SeRxHbTSzxgtFJ3Hu1aVcbGiEL7fETJb4fMVqAvO063QU+bTIzz1&#10;dEqiB03TbsK7WQx+6okc8ybgrYrKasi+vVp2Kh/cDll36Hvw5laz/yb059sO+2cksYX7wybcEfH6&#10;pt5B8pO0Qfc0vNBF2uCdO8vIjmQbbSM5Rku8dzeMuIrqAq1IH0V1gJVh8TnfnCqx/9EXI5LIboAy&#10;F+1JuUYdyKwD2ZaiNkZGpBF0VukDcBcdH/lQnxV5RV8S2YT77Dp9BWhNZBVoOe65y3HfFZ2rMOYt&#10;1flFbXGzCu3XoR/HHpzPbNjcD/1FnvAcw4IkY+CdPssYjrf/MfDjZNg7B/fmJZEjkP0JqBx6yvUd&#10;CfoEn+O0BbgFbVdENGM+xjoNPh4P/w6HP/tUUx4wV1GukQf/5ME3fRRlG/1q2F6FsfPdS2wXnrbn&#10;JrGdMV+l08e5sKFrNWUD26MsG9QVVPMtKB0+8t8hhKee2nzeyGiGMbYEZSTmqhHkyFtE7f3aRi5F&#10;n3T0D84V73eWb7zC047a1l4boy5kNVTUBpilyKohm/Puv2MIn0p2B8RxB8QwKRuf41TzXsE9diDo&#10;GthZHyQ8ZeeC5Ev2XM5TH9zn+hgFilzgj2kg+IGJd26RF/RXEXSOt37QKzz1jhWlQNHbGJ+n4f16&#10;llGId+sheL8eiO9/F1jPGq61ArQGb9xrjGx8zkZZDupctCtA+4GKpgGnod9kRYV4645Tqv2oCG3H&#10;ox1tykxiE/d91guJDzmWQoyN/XKT9KMPx+P7+mPw/f2RRjHe2qfjrX023snn4Pv8sxW5QJFHHy6o&#10;lpefRB7CDvO2AD8nQFqC/kLLIHOJNQTlwyEP75qwtRhjH1/j3aUAOip8+aHwHENmEp0cex+jAu9v&#10;pHNJ99na+hWgfZwqatxvhsCOYtA1kF8fJDztqG0dDcDPFhQomoLv3UwxhuAzKRhzIyGXP4+Ras5H&#10;4nsiJOqrzX5pQwzqGA8dS6BD7Bee8mqbu8mYn2mgWZj/xzFP8zFPizFPs/C9mskow7s15k1oSQ2d&#10;O6Az3adTeOqszWdbjHRrg9EGlGVtAe3A5x0ok/Fch74Qmfi7Z53xeRhoFuhjUEMQ447f1mtT/Rnw&#10;cAb+IeFjDwWBz3XAu6AVjfB9Y9D/pb97ZqdV9DTSGt9g4e+e/RUOeBfEv3vGv5fJL2Pl994f3vkz&#10;fgzox7i1NC3GcsHjOy5SvGDzDXUUT7ziN6XuTS+EFD68SEvgZzd94i5/rdJbvaypd3D4P6Gnu7ep&#10;5WHPLRnlzTxY5m1+9HfekMVvon6x17H/Zq/z7jWe2WCF987XO7zorKXeYwXven9s/IRXsH6fd3zH&#10;VC//mk8hZyz6H4ec4Urma05fL9z8a/Tp6uX89VvvwyNXeLS5QVV9j7bFrop6tG3zo7pC2K9wVcev&#10;XNr6wOmjCmmr3/bv2mxTY/rwyIsu5UweMlv5omB9fzUm6HHHhs57kJOX27vCQ/u8i/9wEvx9eZDJ&#10;8l60l9hi8gGW9zr5/z5S+JrzvkKOj3NAH7Ae/lbY7tPXFNIPLKdvKOeeb1ZCT+e859s+r7D89mcV&#10;0lcspx+p/5P3FyhsUDWXvs1ret/v6cM8Y+VDlJNHH2JOXPoQ/dyZBwtQ398dsrin163Hcpc+Gzlj&#10;g4u2LucWfV36iT6Bj13IdCcPsb0HTo/A56b0uTt+bAsPZa7ZIEPpeGbzlZC9La9j/6uVDZwf2kYd&#10;HMuXXXqT78X5ow9aTB6k8LObhiqkbSyHDoW0mTzHQOSY2J/xQXkydthPPo++on2MKY6JyHgmckyC&#10;mF/FEzEvLvsRGYdEymN7+pr9x499WiH10Uc9tz2J8b/o0ufUU/zZPI7Xpe9BLu1D7CYwdtXjtBs+&#10;juPfez2q7ER8qTmIz1V/V5BrhOO46YXpCnP++oDqT39QPv1D/ZxD2kn/Ig4xV505Hx7noVuPyzzO&#10;D+fik/cbefQ955g+57qgDK4L2AX6yuVa43zTJq4LjoUxwLHSJ/QBdTEO6RP6jrEBfyhc1G2rQpQl&#10;kL4qrLtd+YxxTZ5x7sdzG0rUWLgeOCboUMh1Qn5g6z0KYYPCVxaUK+Q6o5zD5Z8p5P5Ae9atPqHs&#10;I9JeIsdBpI/YjvsE1yv9hLFiP+rJNvg8lGNV+w3toP9pN+OB643xQ79wrJyj6rUL3+5SfuX+RllT&#10;f31QyeZeQV/t//yCso1Im7ln+ZH7JW2X/Zj7DteCH2kbeSJjK4jB9pxnticyZoiMUax5hYwd8lyL&#10;rCfvR7YjTxQ5gowp2iA4ckZ71Yb+ZBvux+xLPzN24nH2ldpPpIxtOGaeD5xn0XfxH8aovvH9ajH2&#10;o/uUncITuebYjshzhf1lTQjSH/Q9x8f5517E+OZexf2MdnCtxPe2pirmOQ76RMbFz1w3gtRzxW9c&#10;NXe0m3PItrSD8tmO8y/tpV6Q9lAHkeNnfHKN0g+0i+3oQyLbST9pJxhfjy2Ub7kXc3xc4ywnsh3L&#10;pT3XM9e+INuTJ9IP0p/17E9kubQPYnyf4FnA/cJW64pzTJ57C9uzXPpxf/ET1yF5Iv1PZH9B1rFc&#10;+rCOsgRZR10iQ9Avi/XSvjakrRw7UeKUesjT//8Oct7Ynkh9/v4SK4KMFc4tkXMvyP2bvB8ZK5RJ&#10;+xgjHBdjhmPlHNPPnCvOGz9z3yeyLe1hnIldLCcvyBgg70f2ozwi9bCO+jk3tJ/2EGXtCnI8XGuM&#10;fdlTuHa4D3DNyNrgWhE/4DNkr+P6UcizhXssz2GsNY/nMonlRLZjubTnZ/b3Y52n/6j4n4LUFexP&#10;XZQnthD9NjInYD/akAz9/UUObeH5IQhfKX7PmE30i0dkDkFkTsF6QZ6/5NlO+gvyHIJ/1XlExFyo&#10;3JlnLnMQInMOKRdkP9YnQ8rhmcccRRBzjpiZ7fGsZo5C5PknPOtZzrOdyH5s70fKe+Pht9SZKoj9&#10;iecI9ymPOR6RuQ7rBVku7ZkTUL4g21MPkfKJHK/wbMd6f3vKZT2R5/bYULHHHIPnDJHnCst5zrAf&#10;y6W91Au2OvOButcwx+e5Q+S5wzyAyHpB1mMNq/aCIodIPyRD5iAsF2S76jtFAqmHdlIux0Ok32gH&#10;x8n2LJd+zKF4bgpiD1TjZj3H70f6gbwg9Qgv/UQOyzleQdYzT/Ej8xDygjz32Z8o5ezPfiJH6gV5&#10;t2K+wjyLew32bMyRC5kHFLIdy6U96ykviOxPe4mcH3895Ylc5prkiTzfidzDWC/Icn976mM7Iu+/&#10;HC+R4yTSfqkXeYKXmH/H2unqMbdlfsGclfs0eSLOAOxJV3psx3OG8tiOyH4iR/oJMgfmvo69HPvX&#10;ZQq5x7NckOX+9pTHeiL78WyaOOkLpY9I/f56ymE7IusFeVbxPYBnC8t5XrEdy6W91Avyjs32RJ5D&#10;RJ5drCcv7QSZb/NcDCLzbuYIROhS9YIsl/ZSLwhZ6rxlfo65VW8AiFElhzzb8Tz2t6d97EdkPk97&#10;BCmHvNTL77fiV9B++u89+n+1Ldkv7VXX/2SB8d9/C/xLISJBBKomid+TU7bHq+Jl0ky6xSUmfntQ&#10;OiZ+g08KUmPi9/0SggKWVrMXUW1QVMjfSSrRIfVHqQ1ioqPYJA0SFcoWKY3jj9sK5+uRrNkPFvqE&#10;YYRT0a9RbtrD9fEWooEyWpz8PoMIwjsmn0Srv374zCe/NiB5A/W/h+agnG+nzUH1QQ/iZ5X34dFf&#10;3oSF5/tsLki+5Hsd/P7Ag84+e1o1zQKSHld00J7vHLQXg1K9Yy92TtpFTlbKn2O+2Sl0WjvPOWft&#10;j5x37Uj4Kbt7+Lf2uHCBvSTc3i4JW/ah8EnrQnifVS+y3bos8oz1y8hUq2dkmHVTZJB1a6QvKAbq&#10;Zt0e6QhqB2oOqo8yHW2+MHtGys3OkXfMyyOvmI0ja00tssw8FV5gHgLtDs8xd4LWgpaEZ5mzgA+C&#10;ikDjwqnGNsccjP5Xh+m/2t7Ul5iZ4SXmz0AXgyLhZWYa6Kyz0jzgbDTfdF4x1ztvmAudPeZDTrk5&#10;KvHzwd+b+H4i5ouyR8jEAGVuGuCzY1Xaza3P7I7WXvsGa7t9m/WMfbf1e3us9YD9gDXRnmndbc+z&#10;fm0/Yw2zV1u32ZutvvZ2K2bvAu0F7QMdBEk8nESwxDDp1NkpiU4DZXXsmN3M7mu3t2+z8+1hdqE9&#10;0Z5gP5MyBqbYr9tT7H3q9wxr+/2bKfZBtDloT1J0GDIP278FFYIfir4DQfn2Ltu137ZzIS/H3m5n&#10;21tgx2pFWfYLNikDtqTbi2BjnBqCrwuqtF6wT1pbMN637detg/DHOXuR1ciZaWU7Y61bnBHWBGeQ&#10;9YjT13rKiVmbnG7Wu05H61OnnXXWudwywq2sJuHmVma4sdUlXN+6GXQn6C5FjjUm7FjjQEXVNC2s&#10;W7NA80FLQCtAa0GloENocybxfSoHPr9Q/fMAmUl8HkJZfasKequgvyplPF6O+s5YJ6nmb5h1KjzT&#10;Kg+vtkrCe2HTSdhYF2tNYqAQ839xtT21xcAU+6yzHGv1NXuT89/2I1i3o5yLHTcRu3dV7zOp7Bjt&#10;7LVHO7vscdVUBJ57jXzfR/asL7AOFkKe2Cd8KtlfmHMd0vEELQS/0Ekm+5GAbPKUnVnLXHxlPuJc&#10;MGeAHkqM9wJsnFTdrzaffYX2cZoBnAF7HlEUtGmelZa2GnMg4xU+lU2PWS9hrb9kT0V8S79hkHP4&#10;X6zlGPaPjla608rq4dS3Ch3dom2rnEEpx78eY98EWq/29Nr2PdZ/D1nfm89B7lPVtNBpbE3CehqK&#10;tZXj3ADdt1kh527rZMr94zHsbfOs1TVig36f4Js/4emr2uZBt37rOBirgzX/vTkU4xgFmlAjNrgu&#10;b/HJFj6V7MZWPsbXw2ludYA/c6DDBeUn4kRkBOe8OXR18OkSPpWuVtDRysqCLzOAGdCZpfQGZbeD&#10;bJ4jEhfCp5J9udUMctOV7HaQ3Q6f26Hsf0N2R+y5pM6WBawLuY2Syu4Guyt960D4VHZ3Rjx3RjxR&#10;NqkbPndDWdDuGGSf9MkWPpXsG6wKuxvODNINoBj4GOL235GdWcueQjl9cY73tQ4n1q/YFJTfF7bn&#10;++ZT+FS290UM/phc8K5a5xlJbGJOGavuE9T/PPTv8vlOeOqflUQW9/FnrF3IQfYqWgSM0z7sWYeR&#10;p1QgX+Ee0MgZhli7DefxbVg7fbGOaONtQNKgBOWgXQ7O7GY4u8/Zz1v7QHuraZfaRzKT2MFzdDv2&#10;ke3YIzeDaG9t7V5Cu9XW65C5q8b88nzshfNR1pPwlFfbnjNK5bNdwhPsq8OjQIV2F1CvGj9zMikg&#10;W/hUsifZvcPJaBDsqW1up0D3pFr0Z/rGRv3kqT8XJF+Sg6I6bYqdGZ5htwb9LDwF+ANlQkecgjH0&#10;CDoyxxAfCp9KzxP2xeGFuBsstL91Ftpp4ScUGcBI+BHUkYJ6lkPPWd9aET6VnlX2aWe9ohMOP5OW&#10;/4jO1tgHN0HPUZ8e4VPpec3+1HnTPgD6SOFr+LwNtAnlcTpaQ89foOd9nx7hqae22PvIftf5yH4T&#10;9CfnL4reBL5fQ/YByD7gky18atmfQu5R0AmFB2D7AYwhOA8fQfaffLKFTyX7v+1tzlHkl0ftVcgx&#10;10PuJjWGoOyjkL3KJ1v4VL4/bT/nfGs/BVqI3HWhc1rRU84JlJOoM5medwN6yFNPpiwMoKwN7jdH&#10;4fuj8DVJYp32sV9Q/rco3+STL3wqH52GT07ATycwv2cxt9/i87coC8o2IPc5n2zhU/kozVkFWULr&#10;8Zm0SSHrDNzXg3posz9XFz61nrlOmkNC5q1oBmTPUJ+/tedCX828nfajRWL/ED6Vr8LOQ7ijTHKa&#10;OL91wiADn6knOIYmkAtrErKFp+zMWua5Cey/2FkIeioxz9IvmfzfBuSTT2V7C9jbwhkFKoT9pFFq&#10;HEHZLQK2C5/K9tbweWv4oTX8IzEq/ZLJL/TZznbkKT83iW8QDmmZzlDnaucWp4vTA9jDuQr3xEwn&#10;H/puAQ1VYwrq6QKZPXx6hE/lo+5OjtPLyQZ1cLorylY6g7K7Q+5Qn2zhU/molzPQ6Q17e8Nu8ZH0&#10;C8rvBdn+XF74VLb3hr298UZ2s5MOzMAYstQ4grJvhux0n+3Cp5LdHzL7O81AjSC/mdJBPUHZd0Fu&#10;yCdb+FSy73JCzminEvf4c/ZdiiqByLkx7xaoOag+aDTknkMwiO+ETyV7nFNhF6m3w88g/ySoQukJ&#10;yh4H2Y1Ag6CnA0i+ZB/WUTAOY38QdpGKQORFznWop63dQU1BxaAFoLWgUpD/PVXeWVH8k3++dC+S&#10;sLdA/5d+vrTq+1Y3fPf9pz0t/Hwpk8ivfh7/+VL+Hj+/Hr67XuzE/ZfGUuHiu5uresEzN/4sNvv+&#10;urHnurRU2LdtegLnPRKNfdf0stjTSyOxgedbxUo+tmJ1t7WJfZGlxcb/OivmDL4oNiPUIXbHNd96&#10;xzd1ir34yhnvm5u7xr685qR3R1X32E3lR7w3198QWzTwoDdptBd7f9s+r31Wn1iTa/G3bI/3jQ1/&#10;tdQ7va0gtu7a172nX7wl9tWr27zzM2/D3+Hf6K2c2D/2H5PWK1x6YJXCo4OWqfrcbxaqfoK3XLrA&#10;6/Fuv1gQR3Sdp8oFZ98/R+l9eulj3qP4f2FKPp7lfdIsP/bRNzO9aV17x/5x6e+8ywfHYue7Tvd2&#10;P+AqHPt0L4UchzN4qjfyLz0Ubv8kV2Hki+sVbqzbXeGTz2UrfPzDjgo/PfJL1f+XZzoovKz/lQrp&#10;R+qlv2kH543Y6bVLYi/teMT7INoAfn/Ma3ZzXczHHK9wrhPjOKoO6wpfqKMpPNsgpHDp1Rep8Z+8&#10;IU1h6/e+8+if0c6FH2H9K88pPhnSfywXpD72px2UR3uph37oV6Fhvid45iYrdknRKK/+w+HYsHN3&#10;eqXd62Ge+3tXnmoYu664t3d4XZPYzPM9PcbbV6929hhn3bt08NZarWKztmd6d76TESvr0sr7zZNX&#10;xJrvaObRPyO6NvD2N2wP/xhe1zevjk2feM5dNvZayP+bG0rvFjtzrszlPHxQvNPlPDW7sNllXK2/&#10;sMJlHHw96RmX8YPxu0OyBym02/xK4bZGg+lP99faEIUNvhrCeXBL/j40tufrexViHArPnCtwWQ/7&#10;a0XKYb0fm13A/xeG8tpw/QX8v2Koz/2msUKM06Vdgnu+Pp1HewUx3jyOA+NM4Et5t3M8eUTY/SOE&#10;3ryLBgxkea9b7xoQ495AfxB7L7pV4fz/ulkh1wHbMf6JjH/o7fWzx/IUNv5TT44jj/FO5Lom9m9/&#10;ncL8O7sovOEP1yjkPkB7GPdE7g+084FOVynk/JJvMjNTIeef4+L+wnEyPohcD0SuB+J/HWqksHVL&#10;/N+w8A/XBf3FuKMfGYf0K+OSGPt5HYVcD+QFJ6+u8mC/y7jmvP1qzBmFp7743ON8H+z3mcL3Xv6b&#10;xzho8NUhr8vXU9xrL/yF8e9u/6SE68f99Mgmj/F25zsrPMbh4XWLvOuKd7mFcx9B/zL3bIPp3pqi&#10;A+47/3M/5PzNPfXFaO+SouPuey/f6cF+xifkVrnwu3e+a4hx7r20w/GwH0N+Y657j+sB69vj+njh&#10;j6dd4pDsAy7Gg/1ql/sfk9qh32YX40G/Z1yur/VlM911116P9ve6XHeYP5frEH52m1zbl3Ly1hQN&#10;Yr+8GZ2HejP3LFSI9nlcv7AjL2fbCIVc12jf68trxlBeL8ynxxjiuidOn1ik8I5rHvgRwl+KDyL3&#10;Dfbj/kp53E8ovwT7HpH7HvVzvyMW/Wqusg/+Br8576qPF2F8hkvkeIgcH+vhV5f71uTVU1zuWxiX&#10;y/70D+XRX5SPeXWpD/ucy/0e+6pHu7AfeRzHlw93xvzcy/MA8zWKchkHaF+E+RxE/zI+vPt+MRfz&#10;zf1tEeMH+/gyxEGO12TmasaXNyO00eP85N+5XeGL1+/0uN/dUYX/+wPIOOI8Nv7Tmwp3P1Cq5vny&#10;we96X0/6Gc6lPWr+T28rU7hy4j4VF5h/hYxL7pMZ844ovKbDcQ/nOA7ZUyqOqh77UiH3c+6j8f3b&#10;UPs3443rhPG3dbmt9tfRw6JcVy7PHcbpzD2NFV73aDOFXI8s5z7OeBbM+1ULxTOPYLkg93fyRPYj&#10;Ur4fua8zv6B9lM+4p17G+X2/qK/OCa5vxjPmHeu/wOO6ZtxyPOrcwfgYj4gfNY/0A+OKfuG800+M&#10;g7i/5nnbGh1U51vcjwu5njzG0UUDyj1r6VMKX2/2gir/zyVrVft+g15S/bFPMX4888BWj/sE8xX6&#10;m0j9RPrdj9xfjize7m3tc1Yh54M89x+2e+d/vlHI8ZDn/kTkfkXkeUt9PPepn3lAu2Yvq3OWedLk&#10;ygYx2sdzlvkS54N2v/WfbXG+rmY8x5g/MS8j8vwkMm8h/rX3jQq5/5MPIs9VyiFSLpF6iNTP9rSL&#10;cmgnzw+Oj/ke9kWVRy1u+obHPGr4q6Uqf8q6fY/KD/9W/pH34vU5MeyTXvX5rvLInG1HPZ4foYEn&#10;VB6AuPH+0qtdbOGTZ9W4mG8yf0L8evrx1rGGo9NUfsp8lPF0UZ86MeZVzFMZj/+4VI/RL4ccQ+XH&#10;u06YMcY181k/bttlK57I+BZkO/YXRLwq+ZTLeKYenl9YV7GXy3+u9PNcoz20k7hz1eU/QuY7tDuI&#10;PBelnP1Yz/GwvyD1SB5O5LjoB46L9tBO+oH20w84V5QfVq4Nq/ETOW7m9U881TTGPF+Q5eSTIe8J&#10;XKdBlPsGzz/GmSDPQeYHPAc5v0TGI+vJE1kv7YPI/owDQdb7eSnnPkI/JEP6jeWC9Cf3IUH6m3wQ&#10;uX64byVD7mvMY6ifeSqReQ6Reb7YxfGynHLaZvxC6WEc0x7K5T5MO7j/0X7u35xHIuPJj5xX7vd+&#10;5H7JeU6GnHfmD8yneJ5wHRAZx9xfGd88fzifRM6/IM8n8kTmXzzPuC8zv2BeT+S+w3Ii8/kg8hzh&#10;+RdEtmM55QSR+pjnEalPkHbRjiByHCwnyrlBnuPkfuhHjof+YFwLsp68IMvpHyL9Rb/6kfNBnlh9&#10;X66B9Dvrq9edQs4v5+2nIOed7Yg8n/1xzbjj/VKQ8UWeyPxb1pe/nnHKcj9K/ApKvfQTZNwynxdk&#10;OXmpF2Q8M44F/etL1tlPQelP5Lr530KuM66/INK/LCdSn9TT//SXH7luyQvyPuPnpbw2DMpLxjP/&#10;57uKoOgXnuuFeacg1x/zUeadzE+Zh+K+6jHPx73Y4z0c4/KYLyFuPeb1yKNUfss8mPk77i8u814/&#10;Mm9n/kxsdvMcl/kx7xVE5tdE3i9Y70fKIU+5ROZl7Mf7A+UzX0O+6zKfRp7mMp/mPYd5Hc5LlU8j&#10;H/CY7/F+xH0GcvD/qXVAvjpD5c2wR+XJ1z26ROXFO1etUnnvk89tVTzzb+4Ti+9+KuEn7g9cfz8V&#10;2Z/rl+25vwb70f/cB4LI/YrlQaQ87hdBZDuWS3uRJ/urIOeV997hr7oq7yPy/styP9Jv5InM5/8V&#10;Mm7Yjsh+QaR+vucQmY8TaYfYRfncr1Mh92Wpp71snwx5HnBcRNYHkf1k3IK8f9F+xvuf740oZH7M&#10;+tqQ42R7jkeQcjiuIEq9INcT3xkEGbfkWS/I+xR5QdpBnsj2RPZnvV8O/cx6ItsL+u1kufBS7+8n&#10;/QVFviDXG+0kDnrDVPcoQd6vuE/wniHIfiyX/kT624/0O+X9O+jv75cnegW5T/Ceyn1LkO+e5AX5&#10;/sl9hfdClhPZLxVSvtwjg0h5rA8i/UI98Ifax4jV+2kNlHZ8R+A9TpDl5Im81xGpn/sjke1YLu1Z&#10;Tv8Lsj3nS3i2wzuJK8hy8kH01/vlcX/muIj0r7pHw7+C7Mdyvz68R+SxXBD3XsX/VJR+xPg5cTqB&#10;1Eu/Uj72jR8h33vi51UcWS/9ee7wPi3IcvJE3q+JvFcTec8WZHvW+9Evh+WcD0Gee5y/IPIcZHkQ&#10;pR/1cX7JC/rlSrsg8r0q/p4TR75X8Z2B72d8Z6AdfE9gOd8Z+K4Vf/eJt2c7jleQ7cgTOW4ix+uv&#10;Jy/l0o7vKSynfD9KuaC/H9vRftonWP3upuSw3M8na89+fJdNhn6/SD2/T0E/CPL9hzyRfuE7EPuR&#10;px/ZjuXSnu+GfNcRZHu+JwnP90V/fbCc9Q+NO6rel4KYrB/7c3x+pH3kiWKv8Mkw2N/P8/tvvF8H&#10;ke8rLCfyHi6YrB2/r8V6YuaizxLIdyTyRKnHPcHjPUSQ3wfkfeHTS77w+P0wIu/vwrMe+5V65xGs&#10;vm94vNeIHH8/9t+x/0slh+9BvG8Tmb+znHywPb8vSXmCfE+inWwnyHcJqU+GtIt6BGkveSLuKQnk&#10;OFlOpBzW/3/qvj0+qupsNyCQ2WvtPbMTARGlYCMYQSKWoAIqAcPsAVG8gKLxWhWtqAWreCFUjZZg&#10;Fak5KtFCQUIlYg1VI4JHCWo4SrzEC2jVqlFo1GKhoFLli/o9z5p5Jzs7M5v2/L7zx8nv9/DMuy7v&#10;ete77mtmb8jMJ3rFXuGZZ+J5NpwnTur9vTlfkHkO4D0XzwmM57lC0rE8nlvIvH/w66EfmI7MeNpB&#10;pt/I9I/EUz/TCbNcyrxXo17eQ9EufzztEvuYjjLTCfMeheG835B0wqJPmPdbrBeZ9SSLHspMx3hJ&#10;j/NZInVvkmaWx/s3PzMdZUkfjKfM8yjv78i8P+P9EO/PeN4m8/6O92i8z3sb932UmY7xzMf01CNM&#10;PVIO8/Ee5z9hliPl+Zl6eI/n1+d7BtA8+ravf1KPCHZO1vGZwc7x/pCsSpKJUtH7SOVX+D/42dTj&#10;Pyj630y/L/ekSkw/XcjHHs3/29huCmQK7QGda52K8yWTj8LtClIPViZLTP7b/qxlp09pw8yDjcY6&#10;X1C7JSkL2gP4pKZJ3v5EJCNTBabTmaolA0Vv8sHJpBeQrt2kDprk8coO8eknVMVbNKuT9pTGjuW1&#10;l4Q8aeXJWietTVZRopIsOowVTNBZdzKbMag9dXsRAT1ZIzJZ1TFvR8v8boNdEsmq3AqxZ8n/u2dR&#10;L3dycvislfwmTORp+N62kF/epv7kd1z86dHlzm9VEgvTv8NjvoXQw3yNkgks+QabfA+qi51lwMMG&#10;5zmPqmnOGjXOeVUNcj5XvRxL/2gP1F/Ycf22/XP9tD1XP2Tfq39nr9I32Rv0Jfab+hT7HX2s/Yk+&#10;xP5M9wZ6AP/Un+jN+k2D1/UrWrAJn4n1eoNeq5/Sj+nVulav0Mv1A3qxvhu4DZirF+lrgKuAy4Bz&#10;08/gLcJv4wenfndfnqFOfRC2SPdFnp7QEwN2qMX6VVWrH1aP6d8C16on9TS1Vo9T6/URapN2ge7A&#10;j9Ym/bX1ut4JbLM26/dSeBvcjtfxmb+nw0+/0n/iz64IYfwm5A3z+Vror0VZi7RWt+pD1Ex9lLpU&#10;e2qKvljh6QM1Ui9UhXqZ6qcfV/n6JZWr31VtaofapbrpFtVfN6vRukGdpevVNbpG3a2XqFW6Sr2i&#10;F6jPdKX6HuhqV6qIXaEcYH+7XPWxZwFXAtMhX9QBDuQkysB+SP+bij7k2Ml+dG+61u39iO80PhV5&#10;J6JMYjzKJ8bAllEG/9LF6l/6yBQOV7v1T9SXug/s7aP+CmwEnkLYCuABfai6A7hBH66uAn4OnAaM&#10;BYYBA6GnJ2BB53fpvl4MG3ek+npxBht7IKxYfaiK1UtqlFqjxqhlwG+Ba9M6xiD/L1I6/pnh/8K7&#10;DjrGqDPUeDUOv0U9Sp2qDsFvRzWw15qKX8on8YVVhl/kX4SntS9ST+A3nw8B91hXqnn4zebZeI5z&#10;uFWpelhVqiVSo9ZF6lRVpF6VR9apGZEGNTXSqMZHmlRxZIsqiLyvukZa1Se5e9QruW3qmdxcvQrg&#10;k9J35x6g5+YW6KvwBPW5eMr6tNyRuiS3VI/InaAH5p6j++ZeoHsCsdxLtZU7A5ipu+XO1j/0mKO/&#10;7XErMA+4K4V7wIJF+LwY6WqR/jHgSeRdD7wIfZuh9z09GBgBlECelPu6Pit3k74M8XOR7m6kX4p8&#10;q3OX6425i/RnuXfpSGSOLojM1OMjl+rpkXN0JZ4QromU6nV4Wrg5UqS3Rwp0F+sA3Q/4qZWvhwLD&#10;8eTKscCJVq6eYHXRU6w2dQkw09qj5gDzrF3qfmCltV2ttVrVi8DbVgueJmhRX1vvo022qEGqWR2n&#10;mtQ01YjfiDfid9yNaO9GtVA1GNwHftAgbDw3qMeR5nHzPGe2ubcR8U0pyJhpRj96NNWXss29LbBn&#10;D2zL1SdjrB+lhuvearLea12A+WEm5pFb9XOYI1ZirrjfWq/nWS8Cm/QtmJ/mYE6aY72nr7O2Af+F&#10;z3n2LdbB9jxrqH2P9TP7IetYey3wHPBiCi9bx9uvA28D7yHsI2Ab8AWwE/ga+Vw11D5CHWZ76hD7&#10;fHWwfaPqbd8X+ixcnv2p0vYI81x1Nv/0wNrRwz4LuCw9j/fAfLI0NY8vyzBe+X8r9rBXII9gldZY&#10;c/KA3sAhCB9qL9U/sx/Qx2M9OtG+W59h34b16Bp9HdapO+1J+vf2aP0E1q7n7J76Nbub/sj+Su2E&#10;vT/aryrlPKtcrHO9sN4dhLVvkPOgGuLcp47COnqcczvWvyTC+oaHNJ6z0PSNbPMi48dBL3EMyhni&#10;PI6y1qgBzvMo9yWU/yrwVgrvwibBh+ZzL8gHIZ4YYNbkV2Hjs7Dxceh8FOU/rE6G7afD7tNhzzTn&#10;ZnUeIP3wPOwBbk/1w2zz4nnIJ7gYegSiQ/Yfx6NNIoD8dr0OeuNoQ0knMte+bGXVYx5fh/VrnRqh&#10;68B1kOtUPPTZfcYTwfLrUX5PlM82OgKQP1mPuyGgHmtFHUAmgjo4Tl8Fwtq5Wb2KueRV084lUghY&#10;yrHwuVm9hTTEu5gLiA99+BTzzqdmHGWzk/FEA9b5eqzz9GG28VSPta9exUx9xPfrUAcrNZ7mZ7CR&#10;bdaofoBNX8HGT9X7sLEFddqungXWpPA49hhJ7FGPYm4SPIz9xzLVRT8I3If5aqGysZey9c0G+eB8&#10;7KsK9NXYt1wMnJ/ufwWw6XzYFtYn+iF9EtPUAdibJdGu4wDouDilI5tPDkC5RL7+RbrsfOS7eh9l&#10;58NmG7YLcvE5F2Hi11zouHYfZXfBni2J9nHXhjwy7rLZ3IY1qYtOQspjPj4nRn9lz/cg2iYJybcd&#10;eR5M5cs29rajDdvxMD4/rFoB0dGC/HzOjmVn09GC/tERayCvCV0jtqTGT3DsNaAs7uWlfJHD6r5O&#10;DcbcMczMH8F8Qf0cEzsASSdyuP4dZgxyHAbzBfWLvZJO5DD9jdi/Eg1A2JzTgHoSwTKbUZ93fXUS&#10;OazNkvORzEvtHFY+83Auy1Q+5xmpM8uXeSdbn2nGfJUJYeVL+mD576O8H3z1FznM5+9j3ttiYKX3&#10;H5IvqJ9jwN9nRKb+EkD+/HN/C+bUJL5LscjCOzr5UfTSB4WiFCx6eaZvQR8UBO1shZ2fA2H5W9Xn&#10;Jj85mJ9zak2kvR1FZj0vyWBPPsIKsHcvwh5+pB4TmaB/Epmiv8cZ4xOcLzbkzsG+f56+Bvv9JO7B&#10;meAejf/TC+eTRTgjLMIZ5Z4UpO/cBRtOy03ON9nKnIc8t0LHbOidiTdQXapX4HzzSu5k/SXOO05k&#10;uC7Gm4fKIv10RSRfL4nk6vWRNvW3yHaVh/PC9oitG/F2opr0/5lwEOrhApzXOdeF+S8X529B0H/+&#10;/IdCn/xJ+/EugHlt3DvQp9naOFc/mrUMtgnndPGXyNRXAsiflGkh4ACs0fk+2LhHEOTjM+OC+oJ1&#10;43sNzveVK3JYPUbqM9QJuMM4Afcqon8k9IyDnjB7RyL9cIPjwB1RBLkIcWyjbD5mPBFmWyHsKsQZ&#10;qxA2im1Sp2Ddh8Nm3gFIOpHD9A/HniOJ9n2D5Avqp0/8+kWm/mJpULC0aQ98Hgn9I7G3OQEgJ/GL&#10;TmP6hJS/xXaRw2wvhY8n6GOAI0L3pycgvh3jOpU9AWWf7PObyOFln4H7riTC2ngC2o4I+nIKyjzE&#10;V6bILLMEkD/xJcfHZNy3TTAYBCaOMJgMngJ5CuKC5UxGOZ6vHJHDypmAPid2J5myh/N9O4LliP3S&#10;fiKznGx94xzYe44+SF1g0BvsGoT5cwruGTLVk+Ud56unyGH1nIK+c04WTEHfIvz1of5gvS9Aua6v&#10;XJHD6n0p7k5nGHQHEz/izmRv+h1BM6BzLxo8XMde61LkEVxg7l7addAO0VEonQks/Ylr9AUoVyD1&#10;FPuD9ZwJfYOx3kk6kWljNv0zcN8mCOYL6p8D/TtRZ0kncpgPZuK+eybuoum72cAcfJ6DsKDu2dDd&#10;G23EfpXN1tnoVzPRD8nB/LRltK/uIofVfbYejXU/CX+dqCeoX+yTdCKH1f1WjJVbzR18d3B3NQef&#10;s9neP2A75TDdc3APmwlh43KO7o88/Tv935Tz4LuBvvJFDvPdreg3c/QwA/EJfT4iZXch2lH+/P15&#10;Hu525yHfPNgf9DH3a3z3jegTmXaUiDKw6EPSnHn4LmSe/gj4AthmcBfkJN4Dv9epr1Hv18gc5qu7&#10;zPcnO833LNnmxkXox8Q9PjCf2E8/yvjOpuMujAnmCSLomyeha63PNyKH9ZHluN9drF+EjW9by/XL&#10;1mP4/KRe28kfi6Gb78YRu0UOa//l8PVy+Hk5/BvMF7R9OfT721XkcNs/wr30e7A5CX4mwtqMthDB&#10;8ukrvvcoLO+T8NFjQFidGZ9EuB3URWSy4wmfn2kX5bAyn9RPmDZju4mfJV9Q/1roe9mnX+QwP69H&#10;v1iPfvEi9K9Hf1mLz2sRFtS9Cbofgu6zMeYOzTAWeR7ZpB+CnpWhY4ZpXgfI8vl1vThdt9dRzuJ9&#10;+ITpRYf4ROzLZLff50wnPs82JjfBFwR9Ip/J/rJER2EGX3Dd3oR2EwRtehrfTYyFHaJP5LB2etoe&#10;i+8ZiNEGlImg7ueg+1yfbpHD+tgL9rn6BXx/QohNki+o/2XoH+bTLzL1l2TwBZoy5218R/IXuy/Q&#10;0/Dbdn98X0IM1C/bg4FhnerxF5TT01eOyGE+2gr9O+0YYOmt4GR5ne/kv4Bu/72gyGE++gg2/sVg&#10;RNpHki/oIwkXX4ocZvsX8MVOg/7g/vprg77psnbC5r7wR5iNXyAP9XwBnwZtYn7L50+RqS9bu+21&#10;v1Pdna+Az/Gd1g61F99vMexr+wegm/FzsJy9qXLC5om9aJ+v0R/C6vI12vJrtCHTBsv4MVAXkcP0&#10;dcfvTJTTTbtO+3f6ki+ov7uTvPuS9hOZ+rPNGQo+cg0+xHd/nxqf0W9B3S50f+c7i4gcprsX2qCX&#10;swNgGTuAr4DvOukeAN2f+nSLHOaXAc6H+L4wibA2Y7oBqFewPoNQ5oe+MkVmmZMA+ZM9G5ouZxC+&#10;cxwCHIXvHI/Dd47H4XvKcfi+8hjwUZCHIHyQwbvGtmCZ41Dms74yRWaZJVIgWMrkHDQO32l2xPOm&#10;TJbLcA+Q9hZ9Uu5xyB8B5D1VD+HzL4F3gReA/QHWiz/p+L95T9Xth+PdV8D/T++pwk3Hif/6sav5&#10;f1DrC/HebID/D+pt3eAE/F33wsHe4pu+jQd599wBJpzct0uOJ7z968O81sb9vG0zjjR8zh9GGZ7S&#10;a5z3xPxcz88T3Zj37tkneL0356f5o0+P9m7q/xPvosOGex9fcbjRE7vpWO/yPw/xfrXxRMPvupM9&#10;lpM74Hzv6pGHelfO+IUpf/FNN3i0M2frrd63PQ7Ec4V3eD8uzPMmugu9is2O9+mi+z17eVdv6MYa&#10;b9CZe+L3uKvx/zHtiMduWuuN3PVxfMHW572Sm/4S1ye/4nn7vRm/Y81m7+S7NsUPOeGvhp/ZuBX2&#10;vxA//eTtht9Y87Xhy09o8875wzPxr97umiA3LOph+I83RgxXX2EZvrNMpZl6KLMc+CUx/PLP4vBb&#10;gvZRX/lJvby/b95t6jfvjs+MH3IHfGT8lLRrgjdwxibvxfVTvLNXbvSeG3Gu93z/9d7wyy/zWJ8j&#10;Pr7au373n1HP2d7GSY96pzTe4u2/8o+of4UX3/qQ542e7917/GKvcc+dxi9jn1joDdv9O++5q/6X&#10;9+tJd3qjDl/kvfrwb7yntz2I9r3FG77sD94ba671/ly23Dv2yKtg1wpv2cpL0Q4rTTtc/udHvV9W&#10;n+kNuvsxj+2zbcZqb8wdHtrxSW9llxKvf/enYNex3kefrvEeLRpqmO27eMNa2HMI/efVlfVF/dbD&#10;nt70q+H8r140/OYbGw0vrHvJpEO7GLaveMVwk/ea6TfzBzanmXrhX6O/+ydvof4DPTLLJdMOMu0k&#10;024y60Fm/yKznmTWm/q6fTXTYznsZ2T6i+Wzf5Ev7LLM8MdXPGL4vM1PGGa7MH5llw2Gx9zxkuHR&#10;575veE31HsPsB0zHfkRmPyL/epI2fHwX17C1cf8Ey98y/wD2I7TnwYYv7DIgQXuHbiwwjHonXly/&#10;2ftu/mGGUf9ExeJ30C+GGIYfEuj33j3ukR349i54HxTCha/fPSzxw1nvo18l+YqtRxmZ/NyIv3rk&#10;Oft/ZBjjKc3M/+3rnxj9a/601ftD/yL2d7ZDYnXBdrZLAuPQO2P3gMQjD+72Kov6JTA+vZdv7JPY&#10;Nvxbj/W8aOd/eaz3h6t+NH44pTEnwXGD8ZKgv7b/br8E5qHEqqu7JzBfeWSOnzvO65E49sh/oL9H&#10;EstW/s0bNNhKvL31E8P/6NLi9ThQJTi+/5arE2yHxj06MRV1JnOclY3qneC4wXySePnGau/+tw9K&#10;sL2HL/tJ4vITyjEefgp9F3mnFA5M6JNP4ryUgH+8H78akcC8E8d8BrtuiS/ecGyiZvPp8TmrRyYw&#10;j8VHLRgNvQPjB5Yfx3rEv73i+ES3r/45HvMjuXTXJ6XgmaV/bognOA9fvSRh+Ig5Ew3bV5xkePu0&#10;SSZdk3dyB37k6FOMLDx/4GQjCy9/bGrixDXF40tumgauN0y7KNNOMuplGHYYZn0qFp9Jf8Qx7yQe&#10;LXosvq35DMPdPznd8KDdeEcgwoW9/ZKyn5n/sp6nGj3CtIvhfr6p/x/itJ/M+mF8dWLWn+HC9Atl&#10;+ol88l0TDNN/1LOwzjP2kVHvOP37wfHPGv7Vxhfjb74xHu34Spz+r9n8Vvy6QWPZPh7bJzlPjUL6&#10;47zn3jwmwXmipHcx/erVTMA71DBfsj9wXia/6zZ7b155CPVwfTL9Kn9hf9Pf2H/YD6c83i/B+Z39&#10;Cu3uvfvNgehXbd6BffqYfs3+x3kA6wHec2MlFp/bM3FJkZP46Nf5iWG73QTWtwTHx4CHXNSzd+Ki&#10;F6MJzKMJrHeo708S7MewO8H+3aN6UIL9/62ywYnLJ+XCD0MTHB8cz003d0ucunG4GUdHrxyRGPpk&#10;lwTm6wTH2TdloxL9X/vee73oeDMOn+9/QmJ53l6v3h1jxinmdzNuF2wdm7i6yz+8WzaPM+ObfO1v&#10;/2ZkzgeM5/zx4O4SM+8wH+cp6uH8Rv2c1+HfBOf7zyeNTnD+Z/n3H7PB6zpjZILrA+06sPxZ7+A7&#10;juF66tFeMvpzguvJeZt/luA6w/mIzPmH6w/nHTLrzXWJfiB/eWNhombC42Ye4rrFeZPM+YjrGf1I&#10;NvNSgLnuMZzM+dfPnL8eeesRr+2pnobZXpTZfmS2J/nVh7sbPmXADx5l9gMy5y0y+weZ+4/kOvuO&#10;WWe5T6FdXPfJXO+T9tcYRv9Hv3zcrOvkS4oWGJnzF2Uy03OfJEw9lFkO41ku909DD3gY+7Qqs+5z&#10;HuQ+gPsH7gu4n7juhcVmf/FtjwfMfqP8pPuMPT8uvMfsR7jP4LrHfccYrns33471ttnr/9pcj/Ms&#10;9ymcfx958BqP8/LqghmmvtzPXDnjC+zPLvB+krcT+7NpZl/EfR37Pfd19C/mce4P2J/Nesh91P++&#10;4kD22/hDkw7i+hJn+3Cfd5Xbn/0sznGBesbZ3rA/PmDNoRhn9xmu2LzAMOwzjP1UB8Z8ZvJhnxof&#10;tfmnHJ9GH8oZz/UX/Wo8y4G+8ew/SDee5SO+lOOTzP4BvaW0m8x6cK5nvcg5W7uYcO4LmJ5+INM/&#10;1Ee/Id94zjcsB/MY9yfj2Q/ghzjXLeyP43VlD2I/NS7OdoQfsc+8jX6Pcz9zx3nz4tznsN7c/2Bf&#10;F+d+jX7h/oj7Wc579Bf36dAfxz7EMOdF7pe53yfzHED/ov/GuZ+Fvfi/zHfEMc/Fud9G+8bZHmS2&#10;D5ntxnRsx2zM/Iwns93J3B8LMx/3+yyXzPOKsJxbYMf4inP30n8dmP7yh9Nv3NcLM73IbAcJpx/o&#10;J2Hu5+lH+o37AvqT443+5Thh/+E+nP0m2U6nxTlu2S4cF2SsP4bZnpTJ7F/CHO+Un9v9hmnXX1a/&#10;w3OCOZ+Q4Q9jH+cL2sn5g8xx8+8y9TC9n6mHMvxsyuU8RDt4HiFzv0R72R/JHNdiP/sbxzvrz/qR&#10;ec6iX9hP6Sful+k39k/2N5436Ff6k/2IfiazP5K5v2I/w3yfZvY/ni/IXJ+lXVhvrr9+pv/8Mu2l&#10;HMasP+P9vKvoNZNPWOJZX6bzM8chz2nCEi9ykOlX+ivITMdwP/v1Mj3717/LbKfDq9eY9iIznzDP&#10;K5S/KXsmHR9M75exnzLpyOznfpnpgrKUi/2iyUdmPmGOF/YfGTf+dNRHmfHfzV/ZgXnuoh5hyS/6&#10;GC75OA9ynfRz21P3pmWuA+yXmZjjm+HCTMd58j9hzhtMT+b5O8j/rj7/+OA44XzL8y6Z9ylknq85&#10;H1NmesZLPsbz/CLMefpXuG+hzPOxn5mO8by/8TPXB6YTZnmM53nez8F8lLkeCHN9ocz1hcz1hfkp&#10;+5npKAc5k36mE/2cJ6hXmPMF4znPkFlvxgsznDLTST7MFzwHc/wbZjhlP3N+ouxnSU/mPYQw01H2&#10;M9uRsrC/PMnH9ZPrszDDKZPZvpJOmOkYLum5rrKdMjH7CdNlY5bDfIz3s+jj/oLhfub6zfs6Mu9V&#10;JB7zIc/1nDcNM57t5Wf2I8rsX0zHeH96nsMZ72fGJ/c3HZnpGB5MH5SZn/ui/4Q5Ppg+yEE9OGen&#10;9fLcwnvFTMz1l+FknnP8soT7WfRwX8PwIPN+hOHCjMe8A/mGDsz7Pp67yBLPexbup4V5bkR7m/Mj&#10;99uUua9lPGUy4/3pGS/phHlfw3ssMvfDDBdmuKTDumfuX4R5zua5hOdrnkvIOOd7PGdzX8FzNs8n&#10;ZN778rzN9YLMdQD7wwTXhae39U1wPcK+McH9Cc/dXNefu2p/c25Hv0iYfQ/O16n9lDl/017u2zPx&#10;zod7mfAgs14YjwmGk5nfz9z/U0Y/N+f0gq155tzOcyPGo7kH4Lme58aav9kJZ3eOOfezHcc+ETP3&#10;Xuh/5p6B9wncH7C+3G+RuW7SH6w3/UR/kHleoP/oL95b0I8LJxYYv9LfyfPfobh/WGDuu3g+HHrA&#10;INyPVHp2D7yrFfcfvP/ivSiZ+zgy+xWZ+2KmYzzz8RzCezPmo36eO6VdeV/HfibMerMf8R6D/Yr1&#10;Z78g04/0A/1Gpr+YjjI5dT40/Yl62P94D0I9op+yOd+nmOHmPhXsD6d+3kNmYp7vGR5k2iN2Yb4z&#10;9pGZzs/USxnzmmG2N+Wz+kdNfmGmY7ua7wNSzPsingvJ7KejDj/A3HeSeR5gf+a8wH7B+wXeI/F+&#10;lP2b5xsyzze8V2I/IvMeisx7VTL7GccBz6XCvHfi/Sv7HfsjGeu06Y+83+B9FOb1dH0os15Bph6m&#10;p17qIfP7FClHyhd7aD/tZH1ot9SL9eX4pB9YX45n1p/+4v0vmeckv/94/8vxL8x7CN7H8VxD5rmG&#10;zHMEmft8YebjeYLMeDLTk3k+I1OPlMf5hue4IFMf5xvRK/Ech9w3C3Occp7i+OW+nGzOjxjXnLeY&#10;j+Nd8jN+zB0vmfHNcOZnOo5z5iPzHEr9PDeQqZfM/T+Z5XEeoB1kziNkzh+cfzmfkBnO9EzH8c35&#10;V5jjmvMK83Gekfwc/5yHmY7hkj7InDeoj/MI5yUyz9Vk3m8wfl/M9YF6mc7P1ENZmPopB9lfH5ZH&#10;fcK0gzKZ5wk/8zzBdAyX9MJMx3jhpq2FRn7kLbzTGusamecChpOZjuGSnvHcXwkzHe+jGc91m8z5&#10;l/HCDJf0dzw/2OTH96sYH5fiHD4E88r5Jp77KKZjuKQn0w5h5ud6wHzJe8MhZj5nPNcFcvIeMZnP&#10;W3oExsnpnjDz8R6dPPrcc9LlM552DLp7qAknM1/3uUVpNt/XQeY+i+HmnIJ0lJmf8VIO47keCTOc&#10;MsvlekTmOsRyuC4xHcMlfSbmeobvuY1fyfQrmf5nespk+p3M9H49tJcymfnIjecM4/dDhnk+YTjP&#10;HUzHcH96liPlMR/7gZ+5z6ZMZrp9MfOLvopjf2b8Lkw9bA/Gs1+IPoazf/D7D4ZLejLPLcKMp8z0&#10;PMeQeS4is56MJzM9wyVfJuY5ieHCPM9QNucRMGXqY3w29ucXPcJiN/sj0/kZ9yGmv2Zi9k+mDzL7&#10;IcODLOnY//3l+NOxHMr8non9msx+QmZ/YDxl5me8lMNw+kOY6Xku6999BPdBnZjxDA9jnruoj+nI&#10;1OfXz3jmJ7MccvJ7UJzj8H0oz3dkc45HfJAZz/w814keP7O+lMnUz3M59bHf+Jn9h/Fkpuf4kXxM&#10;x3Bhfj/L/uhntj9l9gemE2a45OP3f7xvFmZ63jv7mffhEk9mvxTm98FsHzLPz2T6k/GUyYz3M/Pj&#10;9zTG/2FMvzOefuT3zSKz3fi9M+3KxLxnYbgw24dykJnfvNeOL7kK/cv0VrbUe7pC8gVTJN/LljFD&#10;MGk6USqiI6Vjs30IqgvKnfPtOwXy+NwQ8oq5MFWhcalIecVb8nVwHd5LljV7e0TyE15f1p6xwzvW&#10;GO9/w1vyM8uUV575uENOOsA4zp8gmC2ZAskkUfoVc9kDJLG87i2dUiJMqfKquFQFku+7a6+lZBJO&#10;5uG/vlZrD8z8qWNmSO360xk6pkkHZ/2Q8ojf553Sik5hf4JkGLRIpHAykUjCDO2UOOUzkwMJUyYF&#10;VaazdYpPFpVqynSyVGjKsGSmpBnpJOkP0raio7133jq2Z0nOLS6+JuVPFQ89+MsfDyUDOTm38Cef&#10;qb/2z10RIr/r5G88/b/3HA05AhwEuMAb+G1qCwLkt6QiT0PcnwD5k9+mstw3nJbIOwat4NbIJ872&#10;yJdAG5Ab3ZVCW6RrtKtF/MvJt3Y5BdaXzkir1ZkIlFmfOLOsD5wK6x2n2nrDqbVecRqsDU6z9YzT&#10;aq1yHLXUKVIPOBPV3c50Nd+pULc5S9Rcpx5oUjc4LUAbkK+vcYpC3xtxjVOKNJPNb7cvkcqApT75&#10;+HyNMxVpygxuAN/mTNT3OsV6FfRvdPaoD5wt6ktnneoaXaLyo+WqIDpLFUXL1JjoRDUxWqymRgvU&#10;pdH89O9xZ0TxrDt+70sfLgPkT8rku5zmRPdY86Kt1j3RLdbiaKO1MlpvPRGtsZ6LVlkvRyut16Pl&#10;1nvRWda26HTr79Eya2d0srU3WmrlxEZa3WOFQIGlY30sN+ZYB8VyrUHAEcBRwDEIOw4YB3ixfOtk&#10;gz7W6Ug/LdYPKAAK08+HTIvh17H40THtJeRP7EV0zrRYGfJMB2YB5UAl9C2A7lqgEeW0Al2VF+sH&#10;jAQmAhcCs81z1IWiFCx6+dyJF6tDmq7aixWbNirPkK6PSVeKNJOBC4FyoEqjbH16rBH4QE+L7QLa&#10;9HmxXPu8WL59cawfUGhfHitOYSSYGGNfbVAKLrWvBW4EpP/fjMqW4sfR9EM2W26Gntuh97exIvs+&#10;lLUM5T4aa9FrYk36+Vid/j+w7U3Y+FfY+mlsov4H6rY71k9/H8sF9qj93FYVdZtVT7cRaFAHuvWq&#10;v1unDnVrgSXpfnSRm5OTn+pHxRn80gNhs9ztVoXbaFW5S6xad7a1zp1qNblF6bY9OC8npyqSrE82&#10;HT/Nq4wMzZsd+VnerMjxedMjJ+aVRRJ5UyPik0ugozilY20GOw5D2HV5RZFb8gojdwL3A78HHkLY&#10;wyn8CUw8nsJf8kZGPs+bCMwCZgPlQAVQFfkwrybyVl5t5DXgJeCFFJ4FJ1ETeRppiMfTWAL9S1Be&#10;dRoP4TMh9fg96lGdqse0DPVgP78f6X8H3Aldv0F5v8mrQ73qgXWRm/IaItflNUYuyNsF//Sxjs0b&#10;Yx2WN93Ky1tgdcmrT/u81kXf2cf4r3UXqBq3Wi1Bm1ej/avQFxa4W1SFu0td7+brK91ifZFbqsvc&#10;qfpMd4Y+ya3Q490qXeLW6BHuOn2k26wPdVt1f7er3dPtY0fcQns/d4z9bWyyvTtWZn8Wm2F/Gptt&#10;vxurtN+MLbBfjVXZz8eq7TWxGvuPsVr029p0n1+Iitem+vyfMviFc/7NyHd1bAnGVLU9Dbo86D0u&#10;VmEfFSu3j0A5h8Rm2QehzN6x6baL8t3YVFvHJtrdMba6Y7zkYKzkYDzujfYBHPubaJveGd0FtOi/&#10;R5uBpjS24fO2aGMKdfrjaDVQAcwApgJjQuf8j6N9kGZX6PvJPo62qo+jW4AmtS1ao/4erQDKgGK1&#10;M+oAraHPbn6DefubaFPo85ffYF4ndkYb0n1jJ9aGhtRcOzODr3sh7O9Ij/pbH0ebrc3RD7AWbMea&#10;sAdrQ65ai3XmMaw3y2HnIqw/86IXqjnR2WpmdIG6EOvT1GidmhxtUKWo15joB6o4ul0VRvek55QN&#10;WO+rUs9lzc9QPvcFzzjV+imnRq92arEG1usVToN+wGnUdztb9FynVV/m7NLnOnv0WcBpQBwYm8LR&#10;iBvibNcDkK6X8wGeYdqiuznN+ju7Ec9HrQPq9A67BqjWn9tV6efFPkf/4ztIOC6z2bXD7or8H+BZ&#10;rgb1nb0Ez3iVq27OVBVzilVfJ18NdHZZw7CHGO3UWXGn0pqEPcZZ2Gv83Cm1LnMKrWucPtZcp6t1&#10;m7MncpuzKzIf+5X52L/c7XwQudfZEnnAaY4sdZoiK4CzYQf7vfzJmsW91SrEP4X0tDXbnPoM4tvR&#10;jM/NEexvQvVuRPzGlN5CKRgsZXO9fAW2voK9FyHzmuzZ5Pkf2dv1Qls78CnrckQGfd0Q1stx0E6O&#10;jqU4qKMvdLRhLgvT0Rd7sV5AX6er5uegjtugAzuX9B5TZPqvJINdSJpzA9ruMmcJ2q8J7bjHGusU&#10;qKPR1kc7ZWqYcyEwI92nh0G/zLflGfT1QdgwpxzPaREVQBX6Sg2eD6sHGmH3FqAV2J4RAxCeRCv4&#10;A+Rtgo51QC3sWAIsyGhLSQZbWLfRzmw1FvaPxd52EvruWU5XdRn67TVODfrmLOte9Fdp23tRt0Jk&#10;Cutr9zpF1t1OscF87LHnO2Ogp7TTM9Fsy+pUW2brX32davigCqju1I7MvwD5xTaRw2zrC98IBuBz&#10;EpWh7zDq61SaPMfDVxFA+vMAlD/bV77ILD9bfQbA1wOdWQZit+QL6h8I/bN8+kUO00/dQ9CWhOgf&#10;Aj0zoCc83wzYRMxK55PygnZRH9857ddPOUz/EIwVQTBfUD/HT6lPv8jh+kuhfyIwOW2/5Puf0D/M&#10;KcW4GmNwNto321x8dCpNmK2ihzoz2VYYqDtl6ss2tx/tFGIeKlCjzZxUCBuTCOoeDb/28ekWOUz3&#10;aKcfdBOc71hGP6BPJ7vj0N2KeYG+KQTkz79WxHGWjjstQGunueA05G9GfukbIof58TTMUadhPiaC&#10;+YJ1nxvQL3JY3edCvx83QL7B2ZIu6wbo3AKbw3QwvV+HfA7aJ/Oq1EPkMN1LnX7WUtxlLHUc6wHw&#10;vZDvxb4iqHsp7Jyaapts/XapM9VagbuQMH8vdSajLGJqpzJWoIy2SHv7iRxm/wrsfZYaOCg7N4W2&#10;Tu8CFF3iG5HDbF3ltEVWYV+1CvsqybcKNm6HjcxXIh0ULH0ULspZgfRJ7AEL2vC5HUH/Uu9IX98V&#10;Oazuq7AmrsCaSJ+vMigFj0n3LdERLGs1yirylSVyeFlF0E0Up7EacibdBQHdlMN1F0AnUZhCkUXd&#10;4nPaRx3Bsp5CeB9fWSKHlbUa++XV6OOrUR7xFD4/hbCg7meg2/HpFpm6SwD587f7MxhDz2AMPdUB&#10;fUwYwxmfqZzKQDmUWU6hFAKWcrhffgbngA24Z9zglKd9RPuYL6h/I8L3RNrHlMjUn20t2IB+mkQu&#10;yuhqbYSMO8NOY2oDdM/22S4ydZcA8ie2I2nOBmc29M1KYwM+M8yPTHUo85XDOlAOK2cjzkgdMRWy&#10;IBl3NuzJNpdtdC40+YO2aNwr8L2u0jdFpi2FUmGw1JntpWMtSsdaDSSfCz2tqTU5e75kHuaVfFJe&#10;JrvkXDQsgx3djR2OxqEIyE3B6fRej0Gwqxq+pW+yna8GxapxN1tlHQLwc9CW3dDRgDOa2CwyfZSt&#10;z30bW6e/jdUDdbhXrAfWAQ2d7PsWuut8ukUO112HO8paoAb6iVpTTtDuehfvT0fdxW6RqZuQP2lb&#10;mJJT635gLcF95RK3zap2u+LOKxdwcO/VB+inKt0CVe6WqlnudHWRW6lOxd3YeLdJjXC3h54X9sPd&#10;2PexanN/3CgFg6XswfjM+CSWgAU1ej93CVCdQhV4gY64lbon7twOxN3boe4YPdgtwJ2bo0e5e1QZ&#10;7uqud2fB3mKgEPYX4P6uD5CPu7xc3Om1WXWoYz3qWu824T620Wpw11mNbj3uZWuBGqAaWIKwWsTV&#10;IU090jYAjZ36R9Tt2D9Epo8nAfIndbURcCDuB/u79bC9FlgC+6uASoRVAdWoVw1QhzrW66jbud/0&#10;dHNymvZxb9DTbULeRqAJepo69b3B0FHu63sih/WPwW457KzwodLYfSRsPxLhSZSDZwMzgFmIJ8o7&#10;lX89yuf7zaV/iszy3wDkT/w2FAFX4i7+SvS36bibn4672IvcFrT3LnUm2v1Utw3ointYB8gH+gEF&#10;uJMtNCjBfe0o9JVR7kT0lanAhcbGEbBTUILw8Ugz3i0yeZifes6EzjLoZlnT0devRLmzUP71sON6&#10;3Atf764D8L/iGNThjrgWWAJUp+e6Cjd5Nmf9ss0bFbhzLnergGpgCVAD1KZ1iI+CY70Suit8vhSZ&#10;ZRUC8ie+5Dxe6VbAvkqg/W5E8gX117j8f4Ta20pk6p8JyJ/o5x1pNeaJKncycCHG4XTMHbOACsiz&#10;MRZnAdMxHi8EyjAmpwKTgYlAqapzxwDFQIGqxRiuxecahAXtanDxjhifXSKH+bgec0Ad5gLqXoc5&#10;rQGfGzDX/Se6L5EKg6XO+fjcCD1NmF+a3D3ALswfQWzHfLIrhT1gos2HrhltaUQ9t/vmcpHD2rcJ&#10;c1yT22ogY6wJelqgJyxfI/I0Ii8R9Inkz6QvW59udlusLZhrt7hbrGagCZ+bEBbUvQW2+feOItPW&#10;bPNos7sAuqqAaugnqoBK632gxS0HZkGeDZSb8Exl8rwq9WGZ+zq/vo81owVrQQvWhP+m7tzjpKqO&#10;PD7Kw+l7R6BfgwEND+WxKhtQQRLRADJ9W4Ma0IioEB8YIUZQAYPoAgZQQAVEIOFhwAeogMpDkQgm&#10;ihGJgpEQIyZoDKwCm4AoiKCr7O97uqvnTk93o5/97B87n0/5u3UederUOaeq7ummfUtx4y3FBOaW&#10;L/sDyboqJNt45tNVZH+2f9S07P1GP5HcG5zeH0j3f+r5n42uiux1dIXwR7kceW+j6s+E25owocnj&#10;jP9T7T9odIXoqlr60f+RkH7Go1+xtfxAsfF9xUTm/k/Fxb163quy/LmbLLOr8cguputexdsDWsMD&#10;WkPrd0A63icdS/ebJh1+JXow18/GK6QXn6ObfNrBl5rzgUYXRb5odL7ou9Lt+xrnfNFFteZsuvbV&#10;HE8S2Z+tx9EqOKD9+oX2JuN1tQZCayNVyqj/otEvHB0Q1qS7xd9Xa+z6+tz0htC8jC81ry+0vw7o&#10;bCD/C52Po6K3RupHbygom/ttsxmy7b67bYE5sO+OiraVzH8XnZFbky8aZe4E0Kl4v+9KhzNEte9s&#10;bNxvokf96ImSBZ2Q0wM5vGejR1eR/YXXgPZHqV+YqmUhr7B+xdagmP/C3hX6fLqarpJsoyv0bETZ&#10;T2rMgbHy9zdzuyJvreBL2bxCY0SjPxJdlJMflZzzj9jvIun0I6djvh4VWRvbWhmPHsVsEY0eG2kc&#10;PSZHUT3XpKNlp2NEx4pq33Gg89GhuRtfau6No0dHjo/+d/nx0QO5OzG+j/FxeWmf0FjfL8jQgfKo&#10;+kclB8q3g9nR7GB8aZ16SKfvOrJ+6HTGEdajsc5NVN93iEbPr6WH9f8m8lpG/z2SoervIbWUHnb/&#10;1dYOjtDODmf/eJ2b43U+jpc++fZoo/5/k21ND+NL2aNl9P3yDH2YWyPrV0j+CaE9QDt45BeLae20&#10;l9pFY6Jj9V2RmOg4R2EdkZE/VmfJPiY0lvGl5tJZ+zdDR7vvLrQtYsPO2lOnaT/RNn/cszXuh+XV&#10;NjS+1BzPjn6o7w39M0sfCzNkczQZNlYX6aUhcr9P+YaefyFqdpQ+3xbGRRUisbnvMepxDHEvE/vG&#10;dNNj9q/6mRiYEq36tr67KPr/9PuUX4y+59y6ZRH3+5Q7Tygr2yri9yl/yKbX34orDqUGtu0ahHH8&#10;siBIb/w4Fb/1B4HX8m85PPCvc4N5D2xOUQ9SD3Y43Nu1e/h7F9Vob/2t3NoZ/u7lS137CydcnsOO&#10;9TakGv/4xuBA32dTZ355Z9Dy7IWpuQPvCbbfPyVV9ufpQYPhY1IDvv9r6Xdz6g+LHguGLb0m1WfI&#10;Yocfnv60w3aVy6TXxak1f33G4Q/mrXL4zrVrcki/aXc+79ob0o7yOi+sdPLpz7j76jzs9Li54f3B&#10;67f+3umFnmuXjHB6Lzjx5uC9c/4r9flb1zm7Ma8Gw8sC5g1it9vqlAfY+anX/OCda7s4/MG8zg7X&#10;/PUMjdMwaFfZIYfH9Y07/oLmjXNIu1/saBLQD0ROGJG/6qlvu3EMdw9v6XiQ9i3Pbu2wT92TXXkY&#10;0ROe9aUd6wcyD0PksH6MyzqhJ+vE/E5uN8XN9y8jZ7v99Iv1C5xdWBf2EXbGbuf88RVnx4e/98fg&#10;6p1rUr97+S9uvU/6zvvBva8/meq2aofGW5jq3+0jh7e/dsDh3iZlacp3La+fQ9rDHwlZt3Uv1Usz&#10;Psi+ffjNumnW7cwvj0qzTr+6+Cu3HmuXHAyw+xk79wfMt/GPd0uvdgF6ndLiuwF6lp2TDi6c8Ff2&#10;k+yh38Dc1V/2el3z/WnA/FZccZvs+yL7NWDe7zW7K2A/PfXaPQH2GDX8/qDRfU8EK7rMCL734SOy&#10;5+yAfb17+MNBsHJmsKb5486ebZ5+Ojj20buxj7PzurqrpZd+V+DpFwP223WXr5Mel+ew7Jz1wdae&#10;/aXf+uCG6DUOaQc/YfagGsj6Uc7+DSPy4Q3Z5/C9br7DjcN6y55Or/YPrA04n+jD+dB6BpzTU1r8&#10;JmAfoPcJ/eYGL03T76dpfuCSFvMD5gX2qbsoYJ9oXQPOMfPHPque+rWz1846s5z9sBP2TD91X7Dh&#10;gT8EPbqMC3Ydv8nZmXXA7sv3bdc+uyL44x3/DH664SK3fqwT6/n6rT2k/39Lvy4B++hA346y51Hp&#10;l6Z1CEb9vU6afc++YJ8f++gxabfPZ5SnOUeX3BVJs99H/NxLsy9+17cizb7ffv6xafzk1m3x9LCl&#10;2+SfEm5fgexrkH0Jaj4OL2j+yxzSD//ym49j6dvqTHCIX4MHZ5TFJPea1M0No+ibuvDbjRg/dXK7&#10;hoxbVb9LA4foof1chV6yd1VGz19WobfkVHXQPNS/inMivgfzxvd7Uz4PwAUnfuyQ/Q2/ted7+L8e&#10;I/7xZ/xZD+xNf2d/ycM/ah5VrBPjsY9B/CR6sN7oxz7I6DvF+VH2KfPHf2AP/My9sg9+C3vh1zif&#10;+EHOZ6P7/s3hL9a3cv4DxM776rTMIecX3pD1oB84r1e7b4SMS7+vi/hj2huiP3HUEH8Ln4/MF7sQ&#10;b/JR+8/Fn2JI+4z9M/3ZF/iVMA4/uNzxxEHksE6g8Ya0o5z++RiWF5YflpdZ/45OPu3n9XrSjcs5&#10;ph18GGmvc+jidSlkP1GPXwgj8d76Ed/D8ZxyeLB56rcO2a/wT3trc0g/eJB6k8M5ww+HMbOfL3bx&#10;n3bflEce/ZgHmC/f6sNyGd/yG84R+c6UX/1K8XVCiriQ8RPTHG4//z7tP/zFNCcff2t60o56Q/wM&#10;PGj5VBhpB2/tOaeX3DXRnVdD4hDlIHKK4bqXxrt662dIOf1Bzv+ov4/V/ljo8in8APFFfiRF3AGJ&#10;T/gF4hf18LQnXtGfdiD9kEtcMvnWLx/JA4iL+YjfIW4aUg9viBz4MCLH5Fu/MOLv4EHkGJIfwocR&#10;f4dfBCm3fiYvnJ/jP8J+BX+DHwLxjyD5Fn4HJK+jnH74yTDSD97QxiGfw38a9uhS1+Wh8PhH48mb&#10;8H/0A40vheH+JgdkvHy08cOIfzeeOEy8/iZIHKQ9SN5N/1JI/KS+ECKH8jCaPuFxyB/IL8gryDvB&#10;K/Yc7fIL8g/yDJB21BvK37t+pi95jvLNqjAqflc98fOfKI/LoMZPwRsGKysdD5KnKo6m3rq8D+vm&#10;UPsuJb9Bvpgib9L5cqjz7VB5fQ5pJz/kePmpVMd6PbVuTzqU/02Rb4VR/tfx+Tjz6a6uvBAq3qQo&#10;DyN5Gzwof5oiDzdED8Uf8ssU+ZwhepK3oz/IfMC9TcakyPdAxaccMm/WBWQ9sEcYdY4cj/0ox760&#10;l15VyFG/KuRqHXqgj3iH5FToC6I/yPxA7BJG7Ec/7Apm16MHdkcu62ao9asi3wVZV8ZX/GB93H5A&#10;r/A+Yd9gH/LgfMQulIO8BzEPw8x7l94HK45SPov9ylzeTD1yDE2u9HPlxXB3vX2unvcr+htSnrHb&#10;x0WR9silHeOFkXwW3pC8P8xTbvMO97N2IOsEsk68d7JO6Ec5SD/KQWuPvakH6RfmrRxkfUphuB9y&#10;Jsze5fQII/15vwF5P6Yd76foaUg9vCH94cNYSD77g3KQfQmyH9lH2X1ZC5HLvED2If1LYf78aU//&#10;MJodGTcjL4Nh/SgP24XxeX8xRH/3PiP9P3/rA8XbHg6tHzz7yJD5YU/OHXYEkW/1nEP4MCIf3pB6&#10;zinvT8WQ9tSHkfsEeDDcb8ZPt+b48DiMhx9gXpx/e++9IbrNlcPTnnrrR7v6C7e49mFEDjzIezTt&#10;DMPtrD9+hvIwcn+D3+F98Zsicuhn8g0pZz6GyDUeO9HOeNDqDYl/tMP/Ye94/cFuXpRjV9pRb+2V&#10;RwdXXLaRfNoh/bifoj33DLRDz6w/dfIot/Zg5n25GrEL5YbYDb4Qoh/lYWQdTO8jIXJpX0w+5eg3&#10;avpwNx9D7qmYp/HcU3F/VQrHL3vV1R8JkcN9jbtPDaHOtSsH9R6Bf8lhfvvj+j6gfHOZ7hkzyD0Q&#10;75HK88k7Au6H7B6N907aUQ7SzvrRnnG+KTIe/ZDD+zp8PmbvQ3Lyea9mHBD90N+Qez54q9f7i7v/&#10;Mjzh9bkB77nG956mOzLNy5B65mc8yPtjPnKPRjnIPVshVJ5Uox/vo8gxzJcb1gN58Hf3fdTpy/0d&#10;77nwIPXMw/TkPpP3U8NPdix2vN7riJfuPpD3WHjujbgXpNzaX3nrCncfaqj3Q92/3Rfcf/Zz7v6R&#10;+0beRynnfZN2vM+CtAsj99Qmh37cWxrSHz2oRw8QPRjH7jUNaWf9uJflvdbwi9d/q3x+bADyXsr9&#10;KO+pel8k33TtKA+3R2/aF0L6UQ4yL2vH/SvjhBE94EHG/d+gyQmjjce9MOWg3meVHw1z98OK5w65&#10;b6ac93baGVJv/dzvIGV+wsR+1uTrYfWPqRRof2SB2Rb5DfP5nOyiFbkWeijVyP0IU+7HYu6s8ftP&#10;Vlz7R1xyv+LDMBJvLcXZo6H9Tg8t+cuV1+RqCsm0q2XL6l+JYUqZaYXkhR6d8Fr/yfSoVZxfEJaT&#10;sUh2uFyF2UkFpokVZYRlWsq42SEzYKWZtvpv6PeEqh+zrVx1TjWmHmqeaZNvzWxrmkIZVk96qBZf&#10;vXaUZ2qtR4ZzzatlFxjLinKyqnXODJr5b07cnYn/w9/0aRErK1sQ+u6A8XyG35aX2Oxf+HsVLWJL&#10;I01jz0Y8kX1u70nOouz3G3ZaJ6H1O13P9dSvnvrUi72ovqtdf2RknimD1ok2ODoc3RH5KBrxtkdb&#10;eZujXb1Xo1d6a6MjvDXRsaLJounec9F5okWiZx2tiS5VObRItEDt56nv9ZLR0ftcsg5HD0r27khl&#10;bKvmsC7SWnq0ji2KnBZbEDkzNk80SzQ9cnZssqPuwrSj6ZELVHeB2kB9NZ9i3627QLIuFmHDCSL7&#10;M1s0VQH1fR3Ni/SXvAF6ztAi4VKVPSta7aiv7HJBbEekeyzinRZr77WO9fJaxIZ6lbHJnhdbqjlt&#10;0tx2e/ujdfyPos38XdFO/vZoT9E1olG5303Yru9rLND37NFrviklNL1a6Hl7dIH616bPo/P8w6J6&#10;sdl+ZWyi3zo2wj8zNtBPx/r5fWMpf1Cskz8y1syfGmvoPxQ76C2PbfNejm3y3om95P2ndPw0Ns+r&#10;H5/sNY6P8lrGb/ROi1/pnRdPeZfH23s3xb/l3RmPePfHP4k8HN+a21Mr9OWODdk9Vew7MyviGyKr&#10;4ptEb4u2irY5sn25SjJ2ZGUwb/uzOfNvTVbFd6sP9EmWDgq/iqyQTk9Kt8fjrbyH4x29X8a7evfG&#10;e0nXPt5w6T88fk3u+/A3aZxr9P1vxrjDBhHaOMfp+cfxod4l8bGa92TvnPg8r118qWzxkufHt3of&#10;xfbJVg39l2Mn+0ti3fy5sutU2fee2FB/TGyUP1w2HxKb7g+IzfP7xxbJ5kv9i2Mr/Qtiq7UG6/zu&#10;sQ25dW6qs7gvu85LCujCvm0UO6i1POjvjx7Ueh/03xNtcbTP3xzd7W8UrXW0018T3eYvjr7rz4++&#10;7c+IbhJt8KdG1/mToqv9cdGV/ujoUv827ZnB0Yn+wOiNol6iTqImKvvKGxbd6t0WfckbrfM4Tud2&#10;UnSU6HpvarSPN0Pnen60fc6Om7VHbc0nFNCds7Ml+mLkvejSiPZpZH90VuRwdLJ8yljRKJ3tUZFG&#10;sRGOKoVQU9U1jU0sQpNVXoimq3x6ye9GNZU/aOFoXsl/m9tC5ztDC2p9h2q+5rso9O8GjGcfFdvz&#10;8+XbFsqWYZov3va8ybDvUGGzRqLFGmteaCzjGaunyP5sz/K9qsXR2d5i+dmFWreFDnmeLZqXo8V6&#10;Nsofc6HGnBwa0/hS81ussRZHJ4rGaoyJWZpc699FLJPssSHZxiO7rU1GaPOpo+dlkpmhUTl70W+o&#10;5JTuN1T9Rri++XN8Tv2fDelhfGl5z0rWatFLNfRYd0Q91inOQdX9bLx8vdZIrxtDehmPXl1F9mf2&#10;kZssW6Nz+VxJujGnL+MeyW7PRW9UHM5Qvn70vz6kn/Gl9SMH6KNcoKe3MZoSnSU6WWVnSe9eTvf8&#10;cTZqnJND4xjPOMXO2GbJ3OzyDnKPVhoDOrnWHtwi2c1Cso0vJXtL9FsetLkGJUr+u8XN0Wbq06zg&#10;+Im88eEZv9iZfi/aQPlQxNsV/Ur51SeiHfKjW+VPd0S2R3fLt34i+iqyRW22RBO1xtyvOW/VZjF/&#10;Y3ypMZH/efTtHB2ObpLf3iQ+Q/uFGXrb6ZK/hoc15qbQmMaXsvPh6AaNsUFjQOtyZHrXU5x8MZsb&#10;tLXDILTzgL+opxwxI2dTLd9tubLJM76UHTJxYJZiyyzFqFmKV/NEi/S8QLEqQ02FUAtRvh1Ok84T&#10;pXNf6VZM59MU605VTDtNhC6Q/dncyHto01oxroUIrEmTnQzanOrkIXOiZGaI8ckj7M/kHq2C0xRv&#10;aZeve3fpvkh5idnLePQrdg67K9epSQvEL8jlOmdnZSKjrSkjNH1Yw7Mlw8jGpt/SbI5UbOyzlWMZ&#10;dddzhiRLMstFFleZB3m1yTYenbqK7M900vKV6R1COdxs0RTlcdMdXSAeSquOOeaP87LGeVoD2zjG&#10;M850G0Ro4+hrzWUvx54tf8HRaiH0oqPlsXXlj8VeF/2l/KHY1vK5sW2i3aJPHCmHF35ZPjMWicyM&#10;JSJTs3SP0Gi8nqupgZ4zNEZoOo6RznU0YXRcVUDHNiobGasTGamxhouGODpYPkh6DJI+g2I7ygeI&#10;+jvaVt5Xel4sfTO0SbhOtFrli9RmntpOl5zJognlI0VjRONF92RpqupmiuaKHlLbxxzNKl8Sm1W+&#10;XP1XxR6VfRaVvxx72lH+GgzRfIaG1tp45te1wPxY6yHK4Qc5GqH8HRqlHH6cykYppx/hyOxl8gqN&#10;2ytvXHjGbVtgXPb9kFgvyYb65M4L8vsdsV8/12e4+ppew9XvSOPRHmLMfP3pH7ab8ehf7PwNj90o&#10;edDALN4o2UNr6ITMQmMNDNmKseBLjTVSY4yJXeOP13vXSNFwPTNuvuyRkvVoecb/nlTA7kerbKT2&#10;0BgR47Ut0Ia1oU2G5uX+LQmy50l26X7z1A96tEY/dMrXlbN3VsgOxiO/WG4wJnaW5t9N1FP2SMke&#10;ULcsnSXMEO2gQmOGfRRjwpea0z06a1N15qZqXsSVUwvYrK7KqIfGO5pV8jcVx+g8hyljs2pbo5fZ&#10;utj+G6NxWMcx0i1DTwufrvV7LWZXOyvGl5rzeN2XQPeImHPbAnNmn0yNtVeb9gVtfY/mEPYJxpca&#10;d6rWdabWdKbWzvS1fvlrOTe7f0qtyVzJmas5ZKj2fnhIMpqE9qDx6FjM7g/FmugOqYlkGjXTc7OS&#10;dsr0Sbh+hebRKaQD84IvpcNjsvkSdxfTyn9MOFc8c8yXvUSyIiHZxpdagyWxiGRCDUv+Nu0S1dO2&#10;2Jil9g39lmcJXbqK7M/yg4gKlsfq+KtiX3nFaLnqGKeYr2OcQjoul11ayS70bS+yPxub381ZHmul&#10;sVtJz2aSAbaqNddVWTm2V40vtXYvSN7L2jvrZb8XYgmN0cyNk2/HNyR7Z+jdyfhSsl+O7fZe0F0d&#10;9npZ95zr9fxGbGetdyRkfZUnGx7ZA8wYQrOHmpe9obXIUERYTev1nKGGbk7MK0xviA+3N1uZDvnz&#10;3qzB9kmXUvtns7uP3O2B+f0/Vf9N2f7F9sWnuvuFStky0+ZttatJpr+Nkz++H1e+HbKt8YzVtoBt&#10;8aO+7luhqKjUvKn34wsc5Y97vMadHhrX+FJzbKm73jbxibrr5d57rHe8no9Xmc3RZOSP1UZjhe/q&#10;jC81Vhvpnk8tVRYei7vGUnZqGV8kPaHq+0Qbu5COs0P2oB18Kfnt4tNli+m6/5+e08v65cs/R/K4&#10;Xyq1XufoTr1zfITu04fW2qfnqv/YI/Q/V2vSWWsC5o9P//D9lPGl1uDc+PW634euCdGVJX0ofc7V&#10;ZyKl7EZ9pt31BfVknrbONu9Sep6n+V4ou10iu10oOk/PhWxwuWzQKyTb+FKyr9NnJD/VZzs3xc8S&#10;dvV+7D7n6VVL79slu31ItvHI7lrgHEdUdmf8ZO8ufR5zr/vMqJl3u55vV1mG2gvb1xrnXo3TMTSO&#10;8aXmcKd0v1263y7d73Kf+/DZz1m5PWsy8vfM/RorfB9nfKmxHow38B7UZ00P6zOnX8br6HMwPgur&#10;fe/2oGSH7xqNR3bbAvaqo7IH480ku5k+u2pWcg/+UnakXf58HteYDUK2M54xi71DPC7doYePQNbO&#10;9q3JLqTDQS1+uB18KZs+qc/yVugzvRX6PPDJ+I7I44525+4lGAsZNlYXzadcdI7oOFHlUZnPbrsI&#10;XxSv5v+rf2f+KwXKe0X/n/6ded2yOedGyirPLe9aVmf9ifpsQMS/M/+sjozB3ytt0r3r7EoVwtf9&#10;g6lGb7VOHzP1sMOWk+oEFyVPTN/xZoNg8o+apT/dckLwwvjj0/c+0j7YOKNp+g9tOgf/evZb6XpL&#10;vh/89yvHpbu3D4KmH1amRz1zYXDKgWR6dedLg/MrE+nk6KuDn3aKpSfffVMw6ycN0/En7gxW3XVs&#10;+qJ2E4OdK730vcumBo13HJN+u3J2kGpcL52Y81Awvo++4/7I0uCxiw4FO3atDlq9+XHQK/qH4OWb&#10;dgZL+vw56Prx+0Fy9D+C3978TnDTK/8Kvlz2lsMun2wKRi/cE9x+2hvBkvP2B8/f8lqgeQWHlq8L&#10;Dj71ZXDc5t8H96wqS68cujqYPevodOLPzwZPjKybPn3/iqDDDfXSt5yxNOja85j0smFLHG6avshh&#10;o7cWOrwo+Uiw6or66cEdH3L9nhz+oMONM+bUwH89O8vxhqccmBHInmmQccH4E0elz6+c7vCnnaY5&#10;vSZeOjWQ/QMQfXeunOT0b/PZXcGDAz+Rfca7ef7kzLHBSVdtD8B3Pn/H4X0z3nSInVz94Jdde+xH&#10;v+dTKwPk/Mfap4Jj3p4Q/LDZE1qXacGujbc7fN0f4ZB1Qq+bXvmZw951Bmk9Z8jeVzv8bE0/rfus&#10;gPVm3jt2nRVgh8H/OFX7ZF6QmNMiwD5zpsWC73z6KHYLsN/ku/emLk4sF97kcO6tvVPY21DyU9Mu&#10;eYpxcoj9ab/3mcdll9Ep5N3x5uQU6/CbS2amGOfTLQ+mGP+0fgtS6KX5ptD3qk9eSzE/2Sf1xK2T&#10;A/Y99mR/Ywf0wk6/uaQyOO+jUZJzQvDqkJ/LLv8WVO0dEiy+7gztt4EB+7vrx1dJ3vlBl096BWd0&#10;uy74+enf17rdGdxyRvuA/fvk8BOCus/PYz87+1bt/SiF3bVfU/WW/I59mjpJ66H9mOre/tVA+y/F&#10;OmmfpaQn9nMoPR1KnxzSTuO79hrf9e+8r3vq9IteCU7ff7rD73x6Uipx30ucOzdem8/qpw689oLW&#10;O4PSpwp9DHVOqraU6/+7vH9F1R/arHLI/pDdquaOW878qzh/kl/FfgF/XLaY/j3YN6rvwTnFpXBu&#10;QewAan0c3vjRvQ77N7jHtee8069rz7sddrhhvEPsSLnW1yH7EZ79CC45b5hD9iU8+xJkX4aRdYFn&#10;n4aR/QoPot87n/etgfgpyg1PGnyua4+fY97sD+zCvsFu7CfsOPgfS7TPkinNJ8U6sI9ZH7V3qP1e&#10;xbrNvfVPVRrfIeuqfVXFOms+PVh3UPvaIfsBXutSA9kvlHfetzaEex2PPMpB2hmqvSvPR52bguW0&#10;Y3/mI/I0byeXfQwPan495IdzWF1+k6tnnEz7Z2SH97N2+Ej2mSl7fOTGeXXIZzXwvI++cvLDSPuf&#10;nFmH816l/ZzDxdc94/h8xN60y0fWg3IQeTr/KcZhvbLjOdT610LaUw5qnvIf9eVvWsmfeE7OE7c2&#10;qIGKd47X/sgh48Dj38Ioe8tP0f5uJ499xTj4L/SSvuy3VP8GvvMnb1c2If6l8LfZ9XCIn4LHL7Ne&#10;2o8O2ffwnJfs+jrkfLFvOHdgy0ljnV/ifLKPOLcg55n9yPkGFw2d7nB9x1+5ekP8AO1B5FHOeCDj&#10;a/1qIHLQNx/nTJvm5on/YH+gD/bAT2Bv9MZ+zAe/y/zk/4gjzh9zfj9dcWZAfoKfxk6Hlqecf8d/&#10;E5dGd+hHPHb+nbhQf+nQrL1Hqf0SFx+kb2r9zHtd/CHucC4ycSyD7HfiEpiJU3t7kDdwLohjat+D&#10;+IZvIe6B5Bvgpyv0PXb9vfXAb2rgzItfcDx5CvWyn5NDPsP4J/xps8Z7pop8h/0Lsh8px/+A7C+Q&#10;eAkSL0HiJMj8roy9SV6Rmt17g7PLO9PWuzhHnkScY3z8odbRxf0+8ZcC/O7PT/+dsz96sl/A7H4J&#10;WC/mw3oyP/YB8yUugorP7JuAOII9iDPYh/iDvYiTIPERO4565g2HOscB9n3tW1sc7vzb3xyS/1F+&#10;RrcPAtbh6v/8L4fkf9n1cP3hkUueyHgg44PoBaI3/bV/yRPcvM5tucPNlzyL+YPYiXyL9UAv7E98&#10;ntfrbwHxl7yUuHrUsv8MiJ86t8GJdzzi8lj2/4zry1zeS57LPv5sXSTN/iUf5vySH7NvR6aiLs++&#10;vHU8LT8TnFU/6fJv7fs0+5d8m/yF/Jt9TD5OfCI/x188eN23lXf/I0XeTrwaVdU8jT8Z3LGFw/6t&#10;WqaVj6QMyfPhCyH9KA+jzlta81c+dpKT3+yDVrWQc8X7RDFEP95DDGmH3yDfCKP2q+MNqcfPlGqH&#10;32Gf4XfIV/Az3c55LIf4T/Yj+RnrA5LP4GfYt/hz/BB+Bj8ou7n9vveZtm7/K947/7Ny6FnaD32d&#10;f+Hc3H7ahS4f/nLZj7T+7V3eSD5MHsm6jWv/M8nDjw/UuVTMUF5p/gi//tub+7r8Ezk615p3d3cu&#10;8WPIZzzer/BvoPHkoeQ9+EHyJe0Lpy/zQH/mxbkkjnz42Rw3X84ldmDe2Ac7YC/sgv2wF4j9WA/s&#10;j//MxJUMMk/0Aok7hrSj/Plbznft8b/Yifmw35kP+Rr6y6+5+YDYlXMBkgcyL+IT88LPMC/iEPNi&#10;nZgX+jMv1pt54FfQG78CT17LPOU33bxB2mfy3I9SnFPiDPuJeMt8ie/Yg7iMvRiX84sejM8+IJ9d&#10;NuxUh+iJfiB5LUi8Yh7ob/NhvswPZJ2wA/PGLvhX7IRdsBvryT7IxO9ezh+b/ZVPOr9tyHsLeeqE&#10;79zu9hPI/qIcJL5Rb+3Zh7YvDfEz7Evef45aNiCHxE9428/sS+In733sV/wW607ctfWnHN7qrT1y&#10;8G8gckwu+jAO+qGH6ck88GeGzIO4RT3+DsQPUo4fZL6UW/vxfe509WGkHe99tDPk/Ri5IOPxfog/&#10;op5y+tPe5NAOf1gM6Yd/zK9HLv1A/G0xzO83usO7Lu4YXhX9u+NB4iJxZ3XnvzjkfqTFpm3unoQ4&#10;RJyiHeX0px3xijim8xEQT9+7/+2g/q//7pA4R55AXJU/CIiD5Auyh4t7xEnyBuKmzplD8gZ48gbi&#10;Lch9BXFT9suhtUcu7YmfyGN8xjVEL+I7iF7o+9madx2ir9mBeIx+huiBvLA+jEO96Wv604952ryx&#10;I3K5R8F+Wif8hYvrAxrtcXG90zH10/hT+QcXx7m34rwf83a5u9cCOe/Edc75loV+mnNOfCdfld9y&#10;8X7ipY0UP3vrnqeRuy8j3uPPuSfDbxL3OT8g54t7NM4b92ucG+I/55T4z73F1gVNdH/WxOUBnHPy&#10;AeIK5YaU05521g859Pf/0lj3bi1cnoF88o0wMj7nthCiF3oWQuZFXDBkvvAg8wwj8zd7kAdhH+xl&#10;SD12hC+F5K3U5yPxh3JD/Or6mRW5/Mt4/C/3kvhj1pF1C6OV47cpB1l31hkeZF8Qv8LIvmDfGBIf&#10;4MmjDdlf7CeQeGJIvgh/aZu6bt+B7MMwkn/Dg4qL7l4VJI8ZHhydJv4bcr9KPAN5PyMvJZ6C8IqD&#10;Lr6GkTg4sOGXLh6GUe8Vrpx8YsJ3vnDx2FBx1eX9H0751MXTMJJnwJNn1F+6L4fEX3jiOfe+5B2F&#10;kHhNOUieDXJOieeGj/zwv3hfCkDygDCSH8Abkrdz3vMxe48XcJ+2beqH7j2lEFKPvzXkfQY/Ysj7&#10;ATz3gLQD4bnHw3/z3oOfDiP+CB7kPaMQ4qcoz8chmze4chD/mc/zfkV5PuL/8LthxC8TP/DXxA/8&#10;piF+E39OPCFOGOKveU/CvxIv8Of4f/w8SHwxv231xZD29Ld6i2uGrBv6sp7ME8RulGM31gv7gNQb&#10;0p/5mxzrZziu/b/c+rCfWCfjQeQbWntrZ8i+ZJ3Zp+wD9jX7Cz57H+vKrb3Vfx1k39LOELnhflYO&#10;cs7Y/2HkXHA+85G8mHaUI49+Ng7tqTfk8xl4zjvnDn/BeYXnPFKfza9dO6s3xN/QHuS8g5x/6g0p&#10;D7en3Nrhv/AfYcSvUG9IvbXHH2bf83KfM8HTn3wfpF9+uzCPn4M3xP/BG1q5jYPfpB7EP38dLNae&#10;OEB/4gL+GsSPU47fNrRxiCv4f0PiEe8vYdT9kONB2lEfbh+uJ84RX0DiTz4il3qQfuQ/xLdvisRl&#10;4iNIvASJp8Yjj3qTS55A3DUkf4AnnyA+G1IOTztD2lFOXDekPXwYyQPgQdoZ0o78hvc1Q/I48gny&#10;IvINkHyEcpB2lFt7qzckzyLPAcl7DKmHB6m39uRv5F+G5Inw3BeRP5LPkU9afT6SB5LfkRcakv9Z&#10;O8rhDckreR8EeW8DLR81pDzcnnJrxz0V73kgeWc+kr9Sb+25x+L9y5D7Ld7jdP/r7sFA7lUMqYcH&#10;eT+09oYmJx+5J+N9z8q5L2McQ+qRByLf0Oq5T+M+y5By3iNB3isNrd6Q+zXmZ/j9eic5PYzP/bpB&#10;+OcGvtFz9tcRDOzXEr6RjK/fODtMrkM17wbO/qeWEjTL1OV6fqOH6mEQ9DW75n604hu1t1+c4Kck&#10;anfMFuXX5H4gItOjSKuQuNwPT4TKco9WaaiK7O9S6AmtQhW5TjyEZpzXJF/hcLfqOpsxv9CRa5Fl&#10;ahaFB3Nts/+p7uZaZISYMCodVbeqfso0tbmFDGozqYnqaAXqaY+F0YQVrq3Ru/rnRb5GYw2cEV1s&#10;gIxm2V97yTRy2+vOOon/w98R6dxY/1ZS3xPrq8+Zin0nuHPjeh7E97aO0/eq7M++A/19FXRu3Mg7&#10;vXFS1NQ7ofGp3jGNu3sHKvt7eysHeR9UDvPerxztvVU5yftj5Qzv95ULvd9UrvEer9ziPVi5x7uv&#10;sq5/R2Vz/4bKTv6PKq/1v1c5zj+xcrFfXrnB/zi5z/9bMlHxpuiVZJOK55OnVDyd7FTxaDJV8etk&#10;74qxyX4VtyQHVvwseWPF1ckRFZeKeolSorOSQys6qu5k0UlZaiaEEslrRP1EfSoaiCKSVSfZU5Sq&#10;2JfoVLEj0apiWyJRsTVxyN+aeFf0kmixaLa/LTFONNTfkejn7070zP17jIj+p4UbZctS32+LJF/1&#10;Isk1XoPkStEyL5FcKJqf+35iM8kYfQQZJyUHeycnL/PaJwOvY7KD1zXZ3EslvZLfj74+uSxyfXJh&#10;5GoR+k0tsI79VH51cknkyiz1Up8fJJ+LdE2ujZyVXB/pmNwYOTm5OdIsuT2SSO6JRJKfR75K1PP2&#10;JZLejkRzb2viTG9Toru3LtHbW5241luaGOYtSIzzpiQWe0MTW7x+ibp+t0QHv7Xs5smGdRNT/EPx&#10;2f6e+AJ/e3yxvyW+1N8oWit6ztFif4nKF6r+ofh8f45oRnyGPzU+xZ8Un+RofHycD42Oj/JHxm8T&#10;DfWHxQf6Q+LX+oPi/US9/QHxnn7/eCf/snhzUV3RYe+y+CHRfq9/fI9op2i7aIvoT6KNoldFa0Vr&#10;RCtFy7K0WLgwS/OF8yVnTpZmCKHbVN7fGxQ/0xsWT3qj459Hxse3RKbG10TmxBdGFsanisZHlsRH&#10;R5aJ7PuRz+nLioOy349kjezPzhn/9ndtvH9ko+hPoi2id7O0XbjL0QDhIEfbhdvjQ/ScIRtnl8YZ&#10;lh2nqw0itHFUVWZ9wD05GhTZL5mHHA0o+Vs6h+MDIofVjnm0LTAGX0U8JLmH4sNEI48ga3TESwwr&#10;KctLDIk0zBK+rNi/RUsmBkUyNCzSJCuzmK2bq755YmSIRuvZaLyex0vGJMmbKpojeihHZusmibKy&#10;h7K2LmaHJurbPDEz0lqy0L2YHz5F9VApm3ZQfSdHU3P7qpN0WJLVYX+BtUDXTokl6rcs0iGxRnps&#10;0bz2aC6e5yVae3UTXbzD8cu8Q/FrRcNEo7398ami+aJl3h6dkT06L7t0dnbF3/W26zxt19narnP2&#10;rs7bu/GGoiY641BzR7v0vEe0P57MUkP5AiNPvuGQ1zCx02siv9E68aon3bxuiflez8RU+ZHbvIGJ&#10;QfIpl3mj5G+mJDp48xJN5W/qeS9J703Sf0difeSg5mPr0FV+dUjWBsW+/5xKDomkkoPk8wZFeiUH&#10;RC4VXZnsL595mXznZZFbRCNE/5Elkz1Bsi/Lyl5VwL5tVPZr9Xlasp7XGK8nR0beTE4SzdHzQtES&#10;0XOitaKNoi2RF5ONvGeT3b0nksO8R5PjvF8nZ3izFCseUNyYrBgyIfmuaKc3NnnI+49kQ39Esrl/&#10;S7KDqJv/s2Rv//rkQP/q5G3+lckpogX+pck1olf9Xsm3RdtE+0Rf+T9INqxgzxXbmz9QzO2VbK64&#10;2qSCffemyP7MX7RTwZWKz1eLrhfdIpJOis2RignJuhWTk4f8B0RPJN/1n5cObyYX+/9IzlBsH+V/&#10;mbzW/3ZlF8X8pP9D5QI3VL7q3V05X3nBMOUHg7wVyiF+V3mB91pld+UOHZRHNFc+0VR5RVL5hecd&#10;1fhw5JjGn0cqGu+JxESNG+9ydIKwmvboOUNtG++PtFX7dqJS86a+nXKe07N5TzH7UJ+hwyXPbmfp&#10;SQ5l31tvKps1EuGL+Xfd6FLs3O9SHNsVv8z9v8+L6UE97baLbF+a7EJjXnbEMS/T+eztxhwg3ezP&#10;1px/97ZfcfVQPHB0ON5NZ7aLqJPfJNHcPyXh+Z0S+70g8a7XW+f3Gp3fwYk5Oq/jvImJwd70RH/l&#10;BoHObIdc7rNSfqr1EXKfpYlT1Y/z3sWbrTxjovKM25Rn2JyHSsa4rAz2q/2Z3sTQwYlJ8h+TpM8k&#10;+ZKF8ilrvS7S8xTp2yTRULlJa82jg39YOcOheBf5p26yRSCqzvWwLTbMt+0UjT9V45s+xqNLMb8z&#10;XTaZnhjtaIqex8nHjZKtbpO/G6rcaXBijfRdIxtix425ufbTWH86gr16yod2Ud51itakidbGS/TW&#10;nAbm9sgezeM2zQP9JpixhGavpno+pJzqcHywbDJY/QeKrvUbKodLKvdtrjXvIHt1SST9nhqnd2KP&#10;10fUT+P2S2wXbZHOf3J6D5b+g2XroZrLbYmVmuNizXWh1nD+/1D35dFVFdn6EYhwx0Qh55yA2kQZ&#10;okRbEIkDaYGQW+fRgEjAR6QJ+AhIaAV9BtBAdweawSYqgzIIwQYRARkEZFDpiIRBlEEEG0SZIigC&#10;Ag4IiIi/76t7dzjc3Bz69Xq/P17W2uu7Vadq165du/beVSe5gQ+fBBpfaX+sxhzbOPQpZTd5NyIP&#10;3QIb2QJb2Qhai/JqxImV2t5ocx1Anb0LNHUD0hZ7w6YGwKYKsA5P67WYBmSZ9QsQbxagDduuRNxZ&#10;DR7kGb3+WyCv1yGvlClv8xj6vRp1a+skglcSqD5krQeZkyC7txLv3eBd38FbyuTdKgZvhKS43eC3&#10;F/xIX2CcL8D3COLkXnzejbrdGDN6Dl9gnJPoLDYsZY6TGmMc5nJfIO6S9tY5XRFz/9V+R9DvSJ2j&#10;rv6Tz0luMvC5yBE9p68Qo/fBzmVOUia/x2PMCc3jvkG8+gbx8rukHaAtvrOgXxC/vgF+hbpyPP8c&#10;sXRX0knQT77NiKcbEO/eQ9x7B/FvBeLgG6BXQS8jfr6c1NA11r6Acy2JfShXqxhycU034Pl28OeY&#10;pM/1Gfkk5Pka9AVk21fp77HnY0I1/JfmL2WOU5VfehVjhGWv45+PMd/Qc6rh36znuxvjrIVOluCc&#10;PslnGZe+r/IJA7Eh4peeiTEH+pQhiPXDjEPeEbgDGGHsQMx/3zvRKEPcX+qdjfi/2BgPGov4PxZ3&#10;BSORAzwNKsDdwQDcI/RGHtAZeUAb73GjJXKBdFBTfCalo76lfnYQzz8zVIW//BBy9Y7I1SqGXNTt&#10;h+BNWo/c4xINwNiXKAftGsToXw11b+Keg0S9VrXfF+P5YswpTGP1POdhvuSbFoNvDdTNxvPZ0MUM&#10;IMnNPqTNDNy1XKLp+Eya6Z0Kchsr3GYB7mVWYl2Wuv59K5+P0e3+4Xr/MAb3PSOwvmNAbrIPM7bC&#10;Lkg7vEM0fQrcp+kJ2MsTxtd6nKr0z+d/BHGM1Bi6pK/qC9vra5zWRD1U3e4ntPnJ2wv3U+RX1Xr2&#10;Mry+7kaCpq7IY7sadZHL1nf9johOaNMObdzk5PN2RiNfFsjN5vg8y2jiyivLaOq7D/drJLc5Nzda&#10;+25DPk6ibFX5htt0O+W72SC1B3XGnV03B/XA5x7I7XvAN/R2lZ/PA8YAVx0HjCfRhvR0hP4Mv/Nn&#10;V758Xgt3iW5rV8sY66tmjHPQWPj4sRX50S/wm+Mi+VEq9CE/kh/Rns7ijHUW55mzSdMu6zftiv1m&#10;Iq7MQTyZ4zoPPv8KxHm0EgGAIoMHn7/CmeoSLcFnoZX4vBJxYWWFbIx9KyOy5cXgdy3qynFevERr&#10;EWPCtAuxbzti32ZNuxHv9vne0/Q1znYnfSsQi95ATHoDsXA+YmF0HF6BsX/A2BKHpcy5VaVf8gzz&#10;/aFiDtIvmj/X630Hfym76a6WsRY2tRI0B/ayALawBLRS0y/QA2N+9DgBxBLnd8dJmeNU5SdqGzOx&#10;F2b6iLUxFoljRvO2wHumYw5SduN9gzEN+20c9uGfgSOx78bpsaJ53wzef3bwljJ5p4LkR2yL9k2e&#10;QrJu7Cfnhqr7PV3RL5Yc7B+LXysRAihy0MZvw/4P0wBfc/iLMPVD3QCM8yTo6Uq6bA45nd8pJmU3&#10;Xd5j9IOf7A3f2w3YA3cTvTFW5e8UawfePAPKHKTsxrsTeHaCr+wEn9lOU2c9TrR+OoF3ewdvKbvx&#10;7gpfHKbW4E9Sepxo3r3A2/m9SlIm79QYuqcNdNXvZlqCf+uKPSj9/if8q9obvRCfwtQESGK58vc2&#10;ccxGDr1I2U0vfREfo6kX6qLl7hvFW8puvP8IPk8gTj+BuP9HxHQSx4rmPQS8vQ65pezGe5h+L8Z3&#10;Y78iH/oVOVAN3xDkGtG8h4H3r45zoZTdeI9AXjMCOZDQMJQ5RjTvieC9D7yZM1SVm05Efuakqni0&#10;AI9EkPB0k28qzgVTkf9NRS5InIgyx4jmPRvylTnmLmU33vOQgy5GPkqaB5qtqawS73ngvdLBW8pu&#10;vBcjFw7TUuBS8CetrMT7TfB+zcFbym6830bevgY5/Brk9W+D3sTnN/EuNVona8B7koO3lN14r8eZ&#10;Yj3OF6Q1msbrcaJ5fwbeAxy8pUzeqSD5Eb9N3/FPnJ0+wtntQ5zhWqCcCJJ+/xv8D+p3zHzP3PuK&#10;/L+E/DwDihxSdtPNcdxBHze6gXjmJHXTY0XLfhy8Ozt4S9mN9xncbZ/BGVXoW5Q5TjTvmnhPn+Tg&#10;LWXybgWSH9E74+VVeBd/AfflF4xGmq4yG+G+vD6onqaaeF9f1Tjc71WtJ/v58b4/Vv9rIWc9h5xS&#10;ppxV8fNDJj9kI8m6SL9o+Uzw/xWTk3ZSduN/Le7drzXxLzdAnFcDkPyIvnh2N3FHT4oe8/qI7t10&#10;cj10ciN0QpT+LcGzFki+m+ZOvHOfhHIBcBOwNsgP4qv4hpHPgCLKF5axqDU+Rn4ufaasIdCwm3F3&#10;Bfq/9N00+FbRiu+mWQiDmAnid9OMqCHzxHnLfsxmiTj6hkFt27zyCPDHttVO/BfLWStDPezDu1Zl&#10;DZ7QjfVZLfZm23XuSA4du7OjvTVVhWaMs+30u0aEHjjaBvUvhWpkZtjf3roktP65u+y1H28LPXWk&#10;mf3yli9DTVrfahe+fyF0btjN9lL/1WrDWw3t+mOvURNP4/f0al6vet5+gz1iSQOV9mhd9L9d/TTX&#10;sHsuuFft/KS2nd0lU81MTLTVL+1UYUbAvve1ziq7v9eef1OuunVKTfDvo2qur2H72z2h3g/G2ec7&#10;FKngm2fUyTNj1LxbTqkv/j5O3fzel2pa7iS1Ln2/er7mDNXjjV1qzbTX1Lr/2qxutZapW4z3VM8F&#10;q9WED5ar8b/boK7tuUBdXL0d8s1Sj969F/JMVvNv2q8ObnhRfRU4qDYemqhuOleuFl01QfX64hDk&#10;ek5hnqpX92KNt04Zo7H2ilEaz+/4q/p85RHIV6Sxe84wjamTntL44/YCZc06qs78/LDqWnwccv1e&#10;TRx0QkGPGqEn9VHPU+qF3yRoTJ10LsTymZ/LNd5yfIdGzEdjj8/WhdjfieTLshPZnuMKkg/lHP/k&#10;ZyGj/1o1/mWlUta+DX09qPV083t91N0DX1eUd8SSV9XBb4drfYae/pvWL/VBfVNP/TYXq9pjp6ql&#10;/tFY12mK69Lz9pcV7Err1ZqVrxbumg09Pgx7mAP95mrk+rLM9Sbu+ct9uh3tgetB+yCfCyNhgB1L&#10;IEcDPQ7tiONOy03S60L74nrMWRGAnYxRTco9iutA5DoQqX9imf8J3Q77QPen/mvtra9y45vq8WCP&#10;sI97aV9aXtgD9JZPPiHO55bjnUOF7w+D/TQPYT/QLkO0P+gza86K52g/WbS/Mv93bTd/97Linrsw&#10;cp5G7BeNc79ZQTnalkwqJZ8s2iH7eWt/wH5ZI49s0eMQYSchIuZVgeqXD2Ef40Js78TsLut0uz1/&#10;WUP+IfKnvHpdP8sMYX9ruQUpB+fRv9py2EtmiPuDyHXnuFx3zrvW3pl6nAeun851Cu22p6Df8lCP&#10;ghe0PXH9/zDyaIjrD33o9cf+1usPPwC7fkzbN/cv7YzrD7nUisIH9T5Y+3FHyquItDci14vI/UPk&#10;OtJOaIdEri+R+86JXH+2dyLtjGUi23NcIuUgH8pFvpQ/bBeTtHxZG1/RdkF9c77cZ1xX7keu3380&#10;/0Gv57paZzVm7Duv8XyHOJvPH7y1OvC7tvCDLGdtv6qmDT5ZgW9qsT4L9mjD3kLtdnlt6p1IvRPR&#10;XiP1zzLXn0h7JGJfaOQ+Z5n6D7erqYjUPxH+mHZv32K00ohxNNLudT3Wgch9L8h+LAsuvHC9Tf/U&#10;6OMUzW/mnIY2/Dr3JeS4QQ3OSeM8uH9s+q32gTsgb031t7PN7fM7qqu539yp8fCudI3Vt9ylnwum&#10;rL3b7tXdB/9zt+7fauU99sZD+N6WGMhxWM/5sT1xY3kLLU/CTU1t7mPKc/aBllo+2lvv1TfZtLfN&#10;391gr0vPVc1S60Jf+erHDMuO+AGbdgc/YtPe1r8etGkP/TbjbyFgJ9QD7YfrRv938kzNCmQ84Lpi&#10;H2qkX2SZ/ukF/O0I4wtx/XNvqYIba9hD/rFB0S7gLzTuTT6o0u+qBjlOqOTMqzD+BeyfOPuTX+Ps&#10;VUsv6nhHvOeZWoyr6rH2fo2Mk7Q3xs24H/A9bIijROjDpj12vu96xnE1qnqKTTtduOsmxM3v1IFp&#10;jTUyPtOOb+iUZtOus276rc148cczTTWO+vQOm/FiwYIWjOvqeK97bcbB9JqtEY/3qyH/yLJ/e/9n&#10;jF/2isJdqrrVCfF6h+r0bleb/qokrzvyhvfVUe/DNv3RnUv72vRDI/7zUZt+ZtsvT9j0M8E3B9v0&#10;Jw89NZz5Bfcl8omOmO8z6Hefgr7t/tWaq63f/U3nDdn9x9r0+599MVbnF/D7nGeIyPyDyHyEz+Hn&#10;QmwP/6sR/jtEvrDbUP3XRlPurKLfj0S79KxH8kcwD2o7PO0vOk+C/9EIu9CI/ahxRb3HNU6/e4BG&#10;5lPME/YPfEfnC0Tqh+styLyCZfqR8S+/r/OPwRM+xb5Yobj+jAttXjkCe52n8xj6HeY1zF8K7sXf&#10;i0I/J8qrYX2f0uvNePSbocnQ/0Pq0ZTfaH1xfakvrivjJteT8ZLriDyO/lfnYdgXNvY58qBWOk+D&#10;P+D66/wO8oa2Z7fnuoUSPQ/o/A5+wIb/D83v+gf0nxDiejIP5HrCb4a4nvCnIeqF+PWBJzVyXVlu&#10;PaRQY792f9Lt4c+o59Anv4aRem9S/rdQwUN/1fy5Hhyv5vqRenwi7EeXub58jv1Cv20z3p8oH4H2&#10;9em/9bzJl/Gb68i4wHGpJ8pBP1/v1SE6b+R6YlzVb1B/jqsS9veGXU3S9so4x3yY+v/riBzKo+2a&#10;8RB+xGY+eabR/dqOmQ/TrrlPmEfFD7jFZjznejA+cx9y3bk/YZfIV66xmW8yr31q/CeYR3XoB/9f&#10;HOv8fd6niH+nFffVoL7HNSLv03kp7YX2dKbRRxV2xvVgfu7EfW076DLXkfWC0k7K/ypyf5MPkXm/&#10;E6XeDWONw/0Iv6z3JZHrPXJRSKOUnc/Zns8Fee6g/+H+Fuy/ua22FyLbsV7asx3tPBZy/Whfbc+1&#10;1s9ZZjtB9uP+4b4SZP7JMvF4caq2P/pV2qHgjvmNdJnnH/ZjPe2V/pb7T/Dank10WZD1tO+7mt2m&#10;9yf3Mc9TnevcrhHxTfs7+mn6PUE5fyGf037w5XfupJ8OCdI+WRZ8qyRdl4nc7/QL1IMgz3csC17T&#10;/He6HI3UG/szLtDv0q8Qb2h4X4W+6NcZzwR5Pjj47VV6HzqRz+nnmF/znEesvSJeY/3Xrtb+j8jz&#10;H+NhLAw97YE/ewxx43LkfuP+Z/wU5Hlk9G1BxLUwMh9E/gK95OpzKPPFt7+/Rp9DuW8Zl1imX2Hc&#10;deLBDXWgB6WufsmEnu7T/pl+iH66KkTc0c+dyPjN8t096um4F+p4XUykX6Gfp/9HvnMZ0i7pf+j/&#10;ibTLt95vUGGPLNMuea7ic/Lh+Zzjkp+OuxiX53HKo/PrsZaeP/0Y82fOl34VeZrWF/VDvVJ/1D/P&#10;71wf5HX099rfMX6F85hhPCfYBTeO1OtMP0z74Pmp9ZDzyMMmIP8/p3i+oD8kfn7ye33eJLId64ls&#10;x/7Mm5i/815A7OxKyHlz/woyz+A+JXL/EqknZ1meO1H6V4XUH/PlaKQ98bwfC5lXs57IfoJsL3zk&#10;uSDtlfmwE5lHs8y8me0EyY/7i+cIJ/J8wbITuV95znQizyNcT/bnOvNc6MQmrRfhvPSYOvvAPyqQ&#10;eQvLRJ5baC+8jyDyPkKQ+4/3EkTeexB5vuE+JdLueK6gHfKcwfnx3EHkfFkvyHq2dyL58bxBZH/a&#10;CeXnfQbPy0T4/QoM21VR5Hw7JkS75fzZT/RCfVE/ojfqRfyKIMejv3Ei9wnlE+Rzlp1+ifqivxGk&#10;nrj/yPeblUkVKM+5DjwfCHIduD+dSD/mLDvbSz9B7l8+53pzf9M+KC/LRD6nvNKez8PnlDBSL/QD&#10;1Bf9sKDUsz2fSz8+5zo7kXZAvdMuiLQX9mc90dkeeQrK+Yg/YWRexzyPfoT5Kv3LvFsGan/DvJX3&#10;F8wHiTyXCNK/sEx74HMi81s+r1Y2SPsvnhMoz52jn9bzEmS+Sfk79huq45wgzpc4t4zW9WH/VmDz&#10;nojnCOQr6rqP8jQyH+X5iPezkfsYnXeynnko2/GcwDyc+Snvc8nn/hf66byV82UeKzio7x+1Pjh/&#10;6oXj8VxBpH54nhF9cT6Mn06k32Y5GunHOR9Bxme2Y9nZnvw4X+4bQeqT+4V65n6hH+c+5H0a71vI&#10;l/6CfOgniFx31hPZjvXsx3bkQ7/D9SUfIvnHQu5b1hMpT1VIeTke5yXI8VgmMj+hPTCPZ5lIuZi/&#10;SHt5Lkg5medw/sx/KAfjFssSB1nvbF9w75+1vRLZjuca9iNSftoV14/2RzugffKcQvumXQnS7lnm&#10;evP5lZDt2Y7IcTkO5accIrcg7UjOq4zHtC/Gc8oncZ310p72iX2rBNme5x62530IkfGe9bgv0+1Y&#10;L+15L8H7MkHez7MsyPsK7FtdFuR9Gp8Lcn15rqKdEGkHkfcAiDOfabtkmfbpRNoXy9FI+2M9kec6&#10;2iWR9szzHsuCvC9hmch46ETaNc+JtHOeG+n3opH3LKy/EvIcSv9IhB418r0C8nYdR3leZRwM3x+H&#10;kfGVZUE+5/n2Ssi4yn5EnB90HOY9NPMOvndhfhIL+ZznaD6PhcxXWE/E+UznTbw/YV5FxHlM8R6b&#10;951E3gMK8r6JZSLOR4r3LbzPfDNzMfTfUr/n4P0o9wXivn5fhPOnfu+Bc76in+V9KP3s+Ccf0u8/&#10;YE/aPmMh9wHrw3aaj3vHl2mXFf3pv8lP+3Xwpxwcl/JRHiLlo/yUl/Oj/Jw350c9cL7UI+dPPVMv&#10;XEfmPVxnrhPthetMu2Kc5P0C7Ursk/dWtFPuE9o39wXtP/L+Sr8/4r7h/SDzIiLzIt4bQq4K5L0i&#10;y0TIE+J9I9azEvI55NLtiOTDdoLkzzKRz51lqY9Gjsd2RN5fUg4nUl7Ox+knxF+IfxLkevE8wXsf&#10;ni+I9D/0qyyzHe/lpL3ES0H2Z/wlMh6zP+OzlNmOz6U97Qnrou2CyPYJ+w9pu2mD+0D2o39kPcu0&#10;I77fZD+2ox3x/pD+me87ab+8J2L9/K57dTvWyzgijyD5Ub4w3z4amVfwuSDeA1bMg+3ohwW5L+bh&#10;vSvHo18mUl6ORz9OZL2zPdZB5y1EPmd+Q2Rew3YcV8rkz+dEth+cs1DvP0HuH+5Hzpv3+tQD2mk5&#10;+P6S/XjPT+R+ZDuWI/kU3hOE+Qn/fwd5H8p5O5F8WHYi5ee4XDdBysMy5ea6ErnO8px+ivd9gpQ3&#10;0fOxfp659ZOK9db+A++52Q7xoqI9y7yHF2Q73uOSD+83idCblmtvci+NlDuiH5vtWc/+bCd8olH0&#10;KMh+XJewXA9qeejvnM9pl3xOJD/aK/2eIOKaro9GPpf2gsKH/pF+XJD86MfZjn6cSDnoV1lmO9xn&#10;VrSnX0Uc1v6VyOd8X8P2rxfBp4LfvrZbI/0263a8z5d+bM91EWQ914N+mutGZH/Wc13ZjvXSnn6c&#10;fl6Q7Vlme8YDzQ/zYzxlnGA71kv7rYjnjAOCjAe8L2A8ZpwgMm6wnsh2rJf2RL6nEGQ7ltmP7zWI&#10;yFd0fyLbsV7aM19h3BdkXsJzN++/GZeIjO+shx/X8Yn10p7xifmJIPMkiV98H884xrgWuTfHOX8X&#10;82Z9b85+zNeybnpD35sT+Tw3fqlu/9SRZRoXLFip65GP6X6sl36Mh4yPgoyTzL/4nHkWkXkU6xlP&#10;mS+yXtrzfRnjqCDjDPNDxlXmf4yzzPMYj5j3sR3jr7RnHGRe6kTmp+F4GEbmqSwzTrNdNLJ9OM6G&#10;kfxYdvKNq/ylP/LlP654FftF+l6ZhW7t5Ofs7qx3fr6MbbjDZVWXtY1+wnJ0XewqJ5uoz5cYcHh8&#10;CZH+CTe69Cyq07/0GI0u/7aiCibhUar8EqPL9BCRwQGR7zVijdRGejhl59PIz6WGFRJEfRBRWB35&#10;9iTdIvo7mcDS2dNRuqQ16RM1eam+HC99/ZOTr8zLWecQESwuEyPcrELuy0dw8qiiidYkJxBhpD9I&#10;CXXy8bJBpfIy/poTezhro8vORpGhZHKxRY+ujS5jAKniuJFZRvOM8cjRURj8b2N41OGt6/x//P6t&#10;T/H3SjuDl36fVcrd8LtYp/kLWZEf+T1V/t7r/qRlwcNJk4OnkgYFzyflBK82MoLXGNcFbzTOB+42&#10;9gTaGW8FuhslgSeMwsAIIyfwgpEZ+LuRFlhiGIG1Rlxgi3HMv8/Y6T9prPP/ZCz0x5sl/kSz2J9i&#10;FvrTzHx/htnR38Vs5u9vXucfbsb5J5pHffPNnb4N5jLfEXO8r7o10Fffyva1sdJ9eZbhy7cSfQMt&#10;n2+QFe8rtM57i6zToKOgw6D93tHWTtBW0CZQmbfYmuudYI3yTrHyQba3xEoDJbr+bm6J9aunxDrt&#10;+vffJdYptDnqmQKinhJBUyx8x4Yn/P0GzVGWH9Hn1aiYgPZhOuUpBo9ijDPaOl/Bow54FOF3mrkm&#10;M4UBUHik4PNFc7L3iLnQu90s864x93jnm6e8E81433Az0TfYrOfrY6b4uphpvkwz3dfMzPA1Mtv4&#10;UkCJoHjQaSPDd9JI9+0z0nw7jMa+LUY931oj0bfCiPctwd9pvG4c9b5q7AftBG0ClaJulXeFMcq7&#10;Eb+fvg9/98zfT24QQz7+vvBJw/A2Mjdp/XEe8iNz4PdiNDNXeTLN1zwdzemeHLPY09/8i2eoWeCZ&#10;aOZ5FpvdPJtB5aDvzVyPx8r31LcKPE2sUZ4W1muuf7vfwsJ3C1mlrmvH502tMvArq9B7E+i9LLJ2&#10;L4rAQJH5Bnyui34J1jLI85rnojnLcw6yk74HnUD5CGi7udCzBnNbbpZ5Zps7PVPN/Z5nzVOewfi9&#10;cKyLt4uZ4c00s73pZr43zSzyppjjvYY51+s1S0FloE2graCd3nisbby5v+L31OPNuLjDEdtoH0NG&#10;/n53vHkYfY6if5gSgYmoM0Ap4JUGnn3MVbCX8d53zFzXdWxq7Yd957nqssTK9cy1unneBLnZxLt4&#10;/hHa0h6GxZAd6o87iLG+swZ6zlqFnmrJozy1ksd7AsmzQAtBy0CrQKWgTaCtoKOgeG8gOQWUAcrx&#10;1kouABWCRoHGgyZrCgDd5OPzvyTn67/lrspmJ4H/wuQO3tLkNt5PktO9x5LTvD9j7Jp163n9IBN0&#10;fd0UTTfVbeS9qW6aN7VuM03iI1LrwvYja5gaQw/8G5bUuunok4H+GRVrfy36dYj0y4vR71rUfZuc&#10;C7kGQr4i7yzMfWTyLG+/5GXeHsmrvO2Ty7x3Jm/1Nkje462dfBi6OuqtlnzKe8EinfeeteJ8Z+FT&#10;z8K/iqzHsSjZ+Dsy6mN7jDFvRd1xq9D3lTXLd9DaBDrl+8wy/P+0Mv0fWdn+D6x8UJF/vTUZtND/&#10;rrXO/5a1E3TM/6Z13r/IuiYw10oJvGKlgzIDJVZ2APYWmGANAhUFiq0JgSJrYWCQtS2Qbx0L5Fq+&#10;YLbVOKgsO9jC6h9saBUHE6xFwYvmtuAR81Rwu+lLmGp2ScgxRyd4zbkJp41lCYeMtxK2GKUJK4x1&#10;CX83NiU8D5L5jTDwtxFwRpxfqxjzgzuIewL9eqF/V9AdxtwE05iQEGcMSjia1DNhf1JGwqdJRoKb&#10;XSHGos2xIMdIjTEG1/vTpMPBT5P2gHYG5e856qE+ETTQQjzAGnCMqmLKQKsIcbFQUx6wqTUXcXOP&#10;69+if2+e8pWb8f7NiLvvIP7ON23/VDPXL7qx4WvWwaFQ7qr8YTPzsL+eGR/wmimB04j7+4w8xPui&#10;wGrkA0uMZQHEDuQDBwLPIFf4k3FN8FEjLdjd6Bi83xgYbGsUB+82FgVvNbYFU43DoPMgX0KqkQJq&#10;lnCrkQl9dwT1TPid0T+hLXR+vzE0oTtIZOTfTA6NrN9MyCk/4rMZK0eg30vGwITXjbyEjUZOwj7w&#10;PGlkJMSbzRLqmSkJaeY1CV3MY8HHzXXBMWZJcKJZHJxtDgrON3sGl5t2cI15V3CDmQL72hO4aE4I&#10;1LHsQH3YbBPYb1PYcktrmb+NVezvYOX5sy3b381K8+daiaAfka/swZqUVuwnWcvoNW6LeVznyMuk&#10;7GYzbQ0DOrxGk+hD+sXif00Uf5bJnyQ/ojfGZ+F9CX0YyxdsFyF+vpzCsrB99PhdMb8fA2Ebvl0G&#10;A8p48fjc1fgxcL9xCkT8McByLD6nwEfmS74scw5V7Y3uxrFAL02HkaceBt9joFOVePNvew84eEvZ&#10;jXcv2HYv5MB9jZ0a+Zl10XKvBu9MB28pu/Fei/201sgIbDTSI9QMmBZw8zWr0fZ1IztAvqkg+RE9&#10;09e8iuevGh01ufFiu5eMXM2rKt2+gP3+gtEfNDDwvDEoQoUBWR/611FXWJ8RRjF8A2lChCYDJ1fw&#10;eBQ8ll2BR1/4mr44h4SpFBgmkYN+YmeER1V6edTYhjPMJtC6irFlnTKgt1og8ck58I3Z8I3CX8pu&#10;eu9i5uCcEyY3vefAB3fEuciNV0dzINoM8tsgkSEDMhVF/HVV65VhFuG8RRrlT6+gYj/lqUovaeZk&#10;nNMm+xuZs1xl4vMUcy5ooebXEjzlR+yPOkw0V+H8t8zvBcab6yK0yf+rscd/2jjs+l1UJ/HcSV+j&#10;HKZjwFP+Q8aPrmPzeZjO40waH9gdobVGCuJWiuu+2Wg01vuPe1B0vgN2lRKxq6pi5D6cg7/GOKcx&#10;9k84CyOfx9x3+g1zE2JnKfS1DPqdi/UowbqM92fibGxjjTrifNwTdvC4me0famb4x5jp/mfNNFBj&#10;nJMboy4NlI7nmf4+OEPnoJ2TREaxzWgb3gfZMyC7tJMy7a6VLBxQ1s6Dz4fgXw4ZzUBpEWQ5TPvg&#10;q0huti1tomXhuYa5rcgiZTdZ4s0OOOPYDmqDz21w9iHZoA4Vfxsr+9aLcZzf7ydljlPVnknEeS1M&#10;zYDpGINU+bv4OoL3VihJ5iBlN94dcUYW6oLzYphKXc9RtrnVk4FzJfm2B8mPrBNcQByfZ5h7POnm&#10;YU3I0zzN8B2laTiHpuE7SUkp+M7RFPz9cQrOpW5r1gjP6+FvuN3WwsC5NhHfw55oNsM5k5SGPmFK&#10;wd9Zp+A5x7hdhAWKvIz9OZB3OO4ChuP8TML5VM+vqjXpY5Z6eoJytM42QW/UI/QCXrVAst6NsCaz&#10;oBBZEym7rUmK9mP0ZSXYn6RZmqJ5RI/VDGMxX5Z2UuZYqSD5kXkzFqfBBzQyt2mK7hfNn/59oYO/&#10;lN3mkg7fEqZVEVwIHwPC2LVAoifhJTJI2Y13JvjY8FsdoSMblAk9xeLNfTDZIbeU3Xh3gR/EnZAm&#10;fu6oaXIluenb+P8ERG4pk3cqSH6cOs+BzfeE7ffEHqBNVtWuC9p14d4ARetrBsYtdeTTUua4eTIo&#10;UMbl2XwizhfP4pw6xjwQHGoeDg7GmWMwzqykoaDhKA83z6N8dUJP0wBdh3MsKQXUGGcU0q0VZ58+&#10;kKFx5OxT1ZjPmnEJi82dwc3mLFAJzseTQRNwninBuWZW8B1zEc44y4KLzbdw3lmHcw9pU3AG5JyB&#10;flNBE809QdGvzDNaHz0hyyjHGkuZ+mgFkh/RB9xkXE/EuEtUiBhGGoQ6xj0+G1VpvTGfuFJ05ro1&#10;EKZA4VsNn5+FXxgeuXusSi9D4Sseh8/pj7u5PvCNPeEXaQ99QP3x+XHUDYX/HIM2Y8DrEpXhcxnu&#10;88LkLgfblFbySVy3QQ5dSZm6ah5jTlej7nHo5XHkfIPNPGAe7srzta6i12EweOc5eEvZjfdQ5JvD&#10;kZeOQQ4xXOcaOXqcaN5Dwfsu2JvYgpTJmyQ/shY8Qw7HGXsM6FnY7QzY8mLY9gbY/mZNB4B7YIvR&#10;dAB1B4Juuh0OfkPNuxKiZRwDGTs65i9lt/lP1Pcembj7yEBuxTwrU+simvds8PY5eEvZjfdUMxE8&#10;DVBj8E/xz8bn2aavkl0XWeHvzBfdSpm8U0WxQNEtY0ch7rlJg3AfLf0KwWcZ9od7v1XoRwrnGbfH&#10;4M+YnG9t8uTjfjwPmGttBW51jcl8nmftdNAefN7j6mOzrcOebNwxdwC6ycznSpP79/YqvFtReKdC&#10;Xq1izAuqiWuD9y0t8b5FqAXfvUSRm+01seK9TSyfzoeq2q9N8H6poVXPi3sib11N9YD1Ku5y62Kd&#10;UiJ3ue1jyAkzi6uDfpdTI/Bo5E2wmnk9Vrq3upXhIPf3MReRw5Kol6p8YrhNG7Rr4z2H/Pl75M/f&#10;4z3FCTMHlKvpCPCImectx7uLveZAvH8q8G42C70b8B5jjVmM9wnud+zLzel471Cq5UiNMW/aNXym&#10;V0jseiL2XmlEX1X1m20u8y7GexSOIf3WoN/kSD/OXX5kH9FHbYfcezGHI5jPEczrBOaHd07QQQ50&#10;kQ0dd4DO22Atm2HdU7wtsbYK7we7wc5knDwrLm5PZN9VtZ4DsRcGYY8UYk+Nxv6bgH07Be+Rpliz&#10;8B5xuqZXgK9Yk/E+5dL/05gL3uOvsKfZ/hWrWJPIVPIv9CtBvymaiivmwneYVxov3Cfc122vTMFc&#10;SN2g51RRPlD0z/WegDmHaZarrxgNX4d3AZqiffNUrHOGwzdLmeNWtUdn4+w8H2fo+fDNM4BTcQfO&#10;GBDNW3Ie0auU3Xm/hTxqGXKqRRpnIL+aYZZWuhddDrl/9F2KqVIm76rsaL553jcb9/aMI/OBi/HO&#10;fDnq1uA+fwPenSOm4vNh33J8Xm7+WOn7++ZjzEWO3FXKbvNZjHlgb4FmYU6kuXpu0bqCLHEpjnWQ&#10;shvvd/D+YQ3i4hrMZzni5XJ8XoxYGc37HfCe4JBbym68lyPfXY5cl3IT4Z9AEyqtwy7wnu44R0iZ&#10;vFuB5EfsFtsRfmM6fN8s+L658H0L4fuWgUpRtwx+ca53F57/T+bQSgYBOsehvJWpGPl7mN4Buu1B&#10;Po815+2Y83mH7UmZc06NIQv36mbY2QbY2wbYnewH6Rc913LwL3Xwl7Lbeu0yy3zbzW3ahvfid0DK&#10;zU2g0ko2TF79HbYgZbf1QrwK7sJ7nV1mIc5Ao0HF+iy0F5/LUVdu9nfVI5+ToucptiL6kLKbHvfC&#10;NvYiVpaDovtF89+LuR516FHKbnMtx/4/omk/9Cd0GJ/DtBe+IXqccxinwLEHpOy2XkcQ98sRPzmP&#10;E8Bz5ihQQSW7vwje0x1zkLIb73PmLN8JcyHmscp3Dr8LdNGcC5oeU+5tDt6Um2U33hdhV9WtMtAq&#10;8CwF/zLQtkq8E6y4uFyHTqTsxru6lYu8IR9UgDxtIHKHfFBuJZ00BG/nXaSU3XjXx+8v1UU+UtfK&#10;Rj6SjRyzA6jyXSR5FTp0ImV33oW+uniPXNcahd+3GuVriM8N8S452k7agHcjh06k7Ma7BX7nqiny&#10;p6bIWVsgd22Jz22Qy0bz7gbePgdvKbvx7qDzMQM5WYq3A3LsbMvwdkN+Hs07F7xzHTqRshvvbCvP&#10;18HKBw3yZeP30Lrhc66VW0knA8H7FIKC7GUpu/HOwzkkF+eOXJwn8pBP5uPzQOSU0XIXg7fzXlnK&#10;bryLcA4rxLlqEM5Do3FuKkbuWYzcM5o3c8RVDrmlTN6tYsQAxr0SnBunaNoELEPeKlSK/JO0yvX+&#10;ms9LQCJLS/CsBfodCOLE9cAXVE4Czgb+AqwNQkrxb39vZa+kuLguoP9L31t54detmdXiamfWahVX&#10;fXwd/I8pEL+3MsQLLvwUrfxaDcq8TTnxq5l363K3i201pm6yNfr+2lP9dttXqsPrA9Tzv3yhlmwt&#10;Ut+kHVCdHn5GnX9yj/ru9DhVc/VO9frsSarvsY/U79NnqCebfqhqfPWK2tFro/rkjdfU7ePL1Jyn&#10;X1cH5r6HcRdr7JG6pEpkez4/cfId/A3DKvXznSvUmOZr1VsvLlKJiz5UBT/MUdMafqKadn5Z3fv2&#10;5+q+l6aqHx4pVwsSxqkXf/5a9RswRt057ls174OhateN5zCPfmrcx7+oVTsegPxx9omT96ipy6rZ&#10;r3e4Q+MjC5so/5zqdgNfA43l+ddpnLGpjiqaUsN+qHFA441jvgmxPG7NuyH2x7ihISt/VYNXDA+9&#10;W/O86ja7a+hkxhm14fPGIY7fJ/V0Vp8N31C+rIXGEdX+hvQs318PsL5t50/2AAvach5ck58mbNHI&#10;+bHc6tBGjd0urte4qn+pRmP3Co23ff+mxqzAMo3UK/sNfewlzbfs3Rc0ehKf1+PdHRqrxy+aMlLj&#10;uI//xOdZJzMGaxx2sH9MXGg8ouurws/b99bPq0LaD8eJxnvf7q7rnUj9sCxIvU1r2AXlVVkfdO8E&#10;/f4z66cJ7dHvdBbt9L6XrNCq/hla31mBZuwX+uSNRnodeneup/Z/mRf67nSCXh+smxpxz8wQ9B2C&#10;XYbuuO7vIa4n5A6Zo+Nhp41CXG88z8L6qesL/juL9nF9wfdtaS/U7Y5eIY1J1TpqpD2xHuuuMSPp&#10;YY1X/zREozl6FPm0fajxc8rYfWcW7ZT8abcoh4jYRxqxjzRifUPl+SW069DJJZMV7CrU4eBEldLE&#10;r+2b8/LcV0x5Fflz3rA/RT1Az4r7lvJQ32H5/1txXu/WLES7q7APuO6nQ9zH+788DDseoaa33Rfq&#10;N2w09Ryi/RHLB2/TuLTVDkV7p50S+5/arZH7jnqkPRO5/5KqbQvRzrFOIe5DjkN8+0GP3pdYL8Xn&#10;1O/6pl9yvdTn7Q/BX7SDvAfgT3L0fsa6qRHeXXo+HJ/z4/7gvua+4D6nP5ix6UX10ajVavzwadDn&#10;Cu0PuB8a+F7VfsZYP1/948V5KqfPUu2PMC+Fddd+hfuE/oj7ZPhT6xX3Cf0W9YB5aD9Hv8b9Mb94&#10;N+R+RLX7w+dar9AX1rGLykgqh1zttV8c07w19anEj9K/vv3g30JY5wq8cHZ8iOv1ryL7s73wYT/y&#10;FaQ9z3n6FuhzbqjGVzdqnPiMqe38jut+Q7+j94O05/qwnSDXnfsjbA9xsKd4bXcXzibCnkphh9ep&#10;ic9MCdE/wo41Yt4hrh/3Df0l60fcU18j28OuQlxn2jWRdk37Ix/aAfxUiHaI9Yzsv0MhygG/rOWi&#10;PLQ/yl/rT29UzI965HypZz5nWZB2ST0RqR/aI/VC5D6R+bK98CeSv2DZu7Ur9Md66pHtWS/9aNew&#10;15Ag+cM/hDgu5Zd2rO/0cC29D7h/OT/2E+S+4/4mYl/pepaFryDXhf5AkP6K68J+1J/0Zz35sB3r&#10;pT31jPir9U2c98HP0EcYuQ4sk7+04/rQLzqR68b4x3Ukcl3lOcv0S7GQ8w+3//eQfGmH5PP/qLvu&#10;8Kiq9B0pydx7hyYBzMzN3IRQQhBBiiA1hOSekSrSoiAKsqAIC9LkJ6BgFEHJxoUILEpRBEVQUQHp&#10;HUEDUkRAjGhAwEJQQzEi5fe+Z+aMlyHJus/u/rF5no93TvvO1853zj1TcCLzOOOJ9g7ktUs221km&#10;sl31r/7cEBmXCnkOYHwyT1OPl1Pvl3HJvEO9mc9pH+Z32qfBiykyTpmnxn/zg+2aUF/yZ/wzLhj3&#10;XE+Ug/FHZFw6kfmAZYXM0ywTuT6I5MN2rici+ZMP151C8uf8gThvLfM/8yb3A+Z7xjH1ov7Uk/Ju&#10;6zVcys/9iPrcNecpqS+RdiBy/RK5nnleIrI/kfsJUdmP+x/7K6R9WCaSn0Lai/FCeWnPgD4rZZ5g&#10;fFJvrgfageuDZYVcT8wjlJ/24LqgHTiO+xnjlfsx+WZtai31oTycX8kV0OdEUK8Akh/ridST81BP&#10;zktk/ChkuyrTnqxnHDqR8Un70O5ExoNC2p35QyHtxzKR/nIi8xzLRPZneziSL8crpBycj3JyfupF&#10;ebhPUk4i5f5obobUI3AOKcA5h+eRApv7KO1ApB+ItLMTmU/Y34nkx35EjiOSD+dT9iV/yhOOqp3j&#10;KDfz8p9F7H9SP4Wcl3pzXtqF83EdUl7akXqwXvXneYn2UMh6lom0138KyZ/8nOic97Pqr4n5XTaJ&#10;cOR5hed7Ptco5LkG+7o83xBPLcBv/DZfIMcrVHz4XKSej8KR8w1atlSO43loeMw2QWQ/1jv7Y99D&#10;fnmf+6JE8uVzBpHnKyKfx1Q7kfIq5DmL5bc6fSDlJlJu1hPZj3qp/qrdiep5TyHn5fOfE9mfZSL7&#10;OZHzsMznR4Ucj/zH/Vlk9l0mXolcw/whyzwfsp7IfnxOVcjx7O/k45SDfGgfPqfSbq0Pr5fzsJ7z&#10;ky/blfxqXoXsTzlwfhBnPnldnkd5PmW996ZXJV8+R6v+PK9SToUcR3nZn3Kq+VU7kfwU8pzL53Oc&#10;T5BnXpbIczCft9V5mO2qP/th/5f9iAl37ZLl7TG75fM+kednnpeR7+XzP8/RvAfg8ybr4+tOE+yn&#10;ztfsx3P20S/+Lvnx3kDNw36UQyH7UU6iulegPqqd/NnfiZST86v7CCUf+ym5FH54AL/5ATkV8rzP&#10;8z/LRPZTyH6qXSHOabKdzwd8ribyeYrtCjke5z7kx8Eh5L0J9k3Zn89lHIf9KzSe7SwT+bzG5w72&#10;Ix8+jxA5PpyvKvO5hPMR+dyikPc22M/l/Q2fD1lWqOrZn/VOeYv6XYPwb17z+8fX/wW+ch2oK6J3&#10;EVXoG6y9rpEFx7fAr2u7fkqU8L3qYIcbvpetGkJjAh3Dv4kdaL6+NsBLcWQP9Vr1CzFVKvxREdAq&#10;9J14Z0OIzfWjbpA0NIYiY2qAmlhhqEuoQn3nP9S5CJlDnW9kGGgqYgxmcrYFeoQmCxalOIFugW/8&#10;Z5QuHZ0cMbEi7kvKgGqYZ67VIIJwI8nr3ODfH695XVkTpO5vnXe5LVDPe18vqCLoYTMiIslx96/K&#10;vIseAFJ/6r3Rm1HxsNlCf9jsCOoKGqk/ZE7V081Fekdzvd7CPKAnmSd0y/xNL2/qRmmzilHojTMK&#10;vLeCbr+O1L19IYS5He8RcM4FakKgmpPfJ8vz+o193gHGWu9EY6H3FSPT+74x3rvNeMD7hXGX92ej&#10;njfSXdFbzf2Tp7p7j6eeeytolaeReyloASjb08w9FTQIlIa2Oh7TfYvH7Y7yRLgvxvxsnIr51vg8&#10;5qDxccwGY3vMMmNjzCvG6phnQRNBo0DDSvz/W1fHpKNPivzuX2IROvB93NUxLdGnKejW0HfTVsfg&#10;e9uwP3VvXMS4SNRtjPlK3xizW98es0X/OGY5aIG+NyY79B7mXvB4JsijOJ/tjXkGY0hPhtFYlJ00&#10;EmVFQ/E6QB8DScpnn2PO/sE5hxchN67+I47G9NG/iemln4rpqP8Sk6xfjGmgX46x8L3d8no5zxXt&#10;Fs8Zrb5nh9bBM08b5BmvPekZqGV77tbe87TRtnoaa3s8idox0Pegn0DnQWr+soiZRLwxUpLdansT&#10;tXbe27T7vHdq4713a5neIaDMEI9M8JgR5NGxCB24fjK972rPeXO0Md487VFvofaAt7ze3Wvp7bwN&#10;9GbeZD3e21U/7xmpb/Vk6dmeOSH7jPUgloP2KS4ehnoW6f09S/U+nlUlfhcg2TPRSPa8UOL/DZzs&#10;mWmkeV4BvQF63+jg2QDaZnT1HDR6er4whoKU7TIg2xfB9ZZdhN4+1M3BuPc8nxo7PbuME+B1CTwN&#10;76tGvHem0cz7LNbcKKy9AcZwbzdjkjcF67GpMRdr/B2v19jh1Y1D3mt6nvesXuD9Sr/i3Y1csEr3&#10;IEckmYhb80m9LfKGMPvr95i9kDts/X6ZU5JueP/QB1mbwI73QqYaRcjKXOfzNNFreBrIz7cVt4bY&#10;Hk4+1CmbqHnU+2MIDZkfa2B+Z35U5ZLirr6nht7EEwNy6fU90Xodj4W5b9StK3jHQDclgyqXxLsP&#10;1s1Qz2mslRwty7NCW+CZra3yPF3ie3+rPI9jTY2Xnwcjb/Wn8is/j7cUPBaBFnimaHM8maAZWIuz&#10;tQzPEm2sZzPW5z6tD+btivmToVNzqWMT6GeHbJgMfeirkuRPhq/SYPc02KMDeHSAbbrCVuF2J68r&#10;WJvKNqpcEu/mkK25p7S0e3PYPhmvk1EXzrsneO9z8FZl8i4uD3Tw5Gpp0J/8OngKtJ6ePNiDNtmn&#10;9Ycv+iOP9QH2RJkUPudQzPmuY05VLkmfQfBvf9ievAeBhuL1UM+7N/BmrnndwVuVyTtRORuo/M29&#10;aKTndW0kfDsS/JSN1bhw2Zkv5jn4q3JJ/DMQO1MRQ1MRS4q/GhfOfyr4Fzr4qzL5J4PUn5IfXSOm&#10;egrBu6BEUvMqfuHzZmHeAse8qsx5i8sjWdizshEH2fB/FpDlLMgRzrsqEsjTDt6qTN4k9ad04hqs&#10;6J2ilcX+FOGdrV3CnvgTfPQ9fHQEft/pOaStx1zvIaYXYb1kYw1lYy0FqEVoDWZDpxZ6YI4BahKg&#10;mofnt2xPMsYl63NAizwt9KWg98BrlaQG+nrwPoB1eQL79HnEe1nvGa2i95Bmejdrtb1LtIaQryFk&#10;VfZtGNSVeiUWMSfjraF3vFYPVBt0L8rF5fJ4tFf1Pn2DPY9BL6c9VZlzFqfnEeSzI8hnpJ2IxfWw&#10;53uI90Ww5xysUfpwjqRc5L1D2lKs31Vo24o+e9D3AGL4GMYqPdWc4b6m/s58osqUrbg4agh7kup5&#10;c2GTPNBpSWqueuB5GvFDHsXlpNrwS21vQZAKtXjvFVBpnElK66bXJakqsCrOLKSS7F7VG40+0XIP&#10;HY851Z+Km1tQYYKHonjwJdXGXPUwb0OcjZpBlmaQqTV0aQe9SHdBx7u8+0A5QdqB+gC1Rl1rtLVG&#10;n2YgpTvtlxvUPVEJAlSyBOIpF3OSrh9HP4T7h7a0sCZK0r8eznQk2ru4OVUfYvgcnTGHM4epMvkV&#10;FwOtYbdmsGFDbwzOk9H6XXjdGXYM590dvM9AL2UfVSZvkvpT9mEu6Qw/dIY//gx1R78AnQGeuWH+&#10;2Zjf+RkuVS5Jt9nevjgPpuNZjdTNWCKpk3yGSlQCA5XM9Ol0jCFxbLgN1kKGAcYfNlBlylAcv7Xy&#10;ebGvsQL8lO3eAZ9HwKekce9g3Ao5dsANcmzC+KYOOVS5JH5rvS3x3JoC8ofkUOPC9WR9ehh/lsm/&#10;uDjaARvnwL453k44e3cyNuH1JtSF884B704O3qpM3skg9ad8gpCLyJHP3Xz2TglRDl6zPkCdipyH&#10;z/PK5pxHPd8nq0mAznn24dnhkLeW8aW3CtAraR/uDUg5qM/B3UG4PvvAN8UxjyqXZKsv4Ys8PKuc&#10;xnxfguchlKlbOO8vwbuKg7cql8T7NGQ/462IO45r+mlvGcyjS33CeReAt9fBW5XJO7EI+3BtnIEd&#10;TsMOlFvZVY0riv815DtnP5ZLkv2K9ze9tHkedFYvlM9tv+HZ7doNea60GRHxnYO3KpN3cfuUZn6n&#10;R+NOKNr8Cs+AB3A3tBu0Ba93oo7PhgdAR3QNfUqjb7g+0ZiTdyRKH1UuyV7loUt5eQd1LXQ2UuPC&#10;+XvC+KtySfw9kNOCvBZ0UnKpceH8LfDf4pBflUviXxP2ISXhuZn7VmIxcVET7ZakLTfYLQnzrnLM&#10;q8olzdsAvO4wl4OWlnheSEI7ZQvXVWBO3kUpm6hySXO2MLMwH+5OcD+gxt0BPkvBh+OKy3st0L+F&#10;uQB3CXNwl5ANygI98x+R6R7wuQf3FCTa/9Yi7F8GdR3Nsbj3HBmksSWeHzqCV0fwdcrYEjxcIPU5&#10;3Jfx+dvpKO8EbgdWBrlBKIbudPFyYg38Q8LLthLCXpdC2QZ1xOBk0P/S53CvXfu63eVrFeTncMcj&#10;Tw4H8XO4qTQC/ia+sUc0qjbTdmKf2XNl+dmYRSEctvdjwfKgEzvFO3OW2Q/8ukNiZ2urxCa914vD&#10;3hV2jYzVImLuOtvY9L6o49tmXzr1jhgXd8DOq75E7KmeZ384eb54rPY1O/OHlzBvVdG7//MYf6u4&#10;/aOJYsMxW5Tv/lf06yfeatcL/Z4SPY1UsXnlNFHqswZi1+F/iHfnxArP0TdF/sJTNvii32H79Ve/&#10;EJDLrlb6hEhrtNk+mHpWQA77g5PnJE6f/JvA/DbmFZtGvGonDijln7f1H/asxmUl5kVHSbz1gssP&#10;eeyuJzX/ne8/bb+8w/A3KDPG3rzS7c9fOPA6HHRCyLLCGhnNZH/imM91P5F8iOSrMK96HVmetzVG&#10;YoMyF9Miy7r80CONchDX14iUOCK1zHXYqXtpWQ5H6sNxpUfdFELoL8tODOqdFo7kBz3TFLKdZfIj&#10;fpURQfklopzKMmOH9iTWElck5g78XbCd9iZe2XFBolXzZ+DF1ORnfpDY78S3EjNSvoZ/mqWdnfQl&#10;+6VVyPtc4j3zPxHwT9rXrbbQv2mr1q9h/7R2vZdL3PvbYsSNbi8eOx/9YmzEL/xbx9Zn/o387Lzo&#10;5xAPAv5+inFkWzWHI14G2v1ODJBYIa+HxFMPdBb0M+OOfj/sbSzG3zzdfjamJucH36oqbuxSny1n&#10;vNmML8Y/4w387Skz9rK/DTkpRxoR86XlnDsmkXEKvmkKy3c/i/qfU6EP21O7rrhSLNK2bHfine+X&#10;kraG3oJ8uB7In8h5A+UVaZtGxHM9pu1rX1NiwaVbJXIdQY80IsZLRNxBvwZcj3blpY2xzmuGEPYk&#10;f7tJ75YhrONrJ8vj4u6RiHkl0h7sB/tLhD+uQ+YZ8mMe4TzME0F5bMoHeZAn6gjEoaDc83veLNf7&#10;L+nx9LNo17uByPyhisi+vw38dLO4Z357MaR5efH6q/cyHmTeIF5c+LAsPz9giETI9y/hBydHSv5E&#10;zkt+1q0jZP5KmfcM7WgjTqSezGe0wxd3vCHtU3BpmUTmP9qt8tIVEm/F/6XAMuJHIvMn7Th2XQ7l&#10;vi7/0k6cD+1y3nCk/mwfkttU5suIuS0Yz7J/bk5/aZecc30F43udt7dgvP/j0W7SPkUh18WUGV2k&#10;nmPXdRC0G9YP40nmX9ohrVGy8C9+XNC/XFfE0qMmcb3BXxmC/pzV+FmZp7n+6M9bL0yRyPzNeOw+&#10;5kXpz+/vyJY44ddZ0p/Yb6S9f0l/VfoT8SFxwNq3pN8Kn3gH67QU7LZCYvzllbKeyDhgO/3EcYx/&#10;7hOcj/wZRwqDeUJwfso3v+d0KS/zBuOQclKPMZ8/L/Wi/MF4lvpTT9qB+nNfItJOuQPHCdqNdqId&#10;aTfamXYk0r7hyP2N+xz906z//YJ+YxzTj4gncXXcYOk/7ofMTyoeGN+UuyikXlwPRNqFyPXC/rQL&#10;9aM96CfqT/npP+Vfykk9KAf14PqinIw/xpOKM65Dyuc5mijl4vpsm/t/sHuM6LpigtBnlmcel/s7&#10;+/WZHSv1Yl4lH44nX/LjPOSvkPNTXyLnp51pD/qBdqJ/KGcgXwyX+tD+1I/+YRww/qg//ajsRPk4&#10;b3FIuZ3t2Bdgn2t2OPKcwvykkO0sO5Hj2E77KGQ7y0TaIRxVP4XMM7SnE2lHlv8scjzPV8yjTqR/&#10;Huo8TfpJIdtZ7+zHcUV97gafqwh8bEV+wOKGf4Jt6gMkJXW9YWywQo79swND/5lDYLD6tEhxvFmv&#10;ZCumj/rMSKBZ6XNDZ+cnUNTnUf7A0OdqMqKT/3ufOUnHG8yDHPeZqsxnveE8OAT/1P0QP0uQ7huq&#10;pftGSOoEFL6xWgroDlBN35Oax5ehab6p2tXYbC0/dr62L3altiL2kDY9tlAbHevT741N05vGjtA9&#10;sbP1q+YmPc88E3rWXGhGRAzEMwbnn6ImB6r5vXg92xxvTDNnG8+Za4xJ5iego8Zo80djuPm7Mdh0&#10;uweb1UDV3Q+Yie57zUbubmYzd+cgpQBJrVDfyqwHSgRVl9QUeDuolhnrjgOPOPPm0Hf84yBXFJ7d&#10;KFfjIuSKRF2cGYUxNznodyPOvFjiZ1XY7gWVxJftXuhWJUQ3uStgnjswZ0VQBcj2e9Bm36Gs/pTN&#10;GqGiAnhUMH82dNBVfEan0Psj6CToG5SPgvaCNhplzHdAc0GZ6DsJYx4D3Y25G0MXn1HLLAU6pd9q&#10;7tNvN1foTc15eitzip5ijtD9Zm+9s9kB1ASUpN9r+vQHzNL6ADNfG2we0kabK7VxZrb2nDlWm2b2&#10;0qabTbTZZjSogjYXtNDUJC0xy2jvmFddK66jQpQDxDuAwPN2QFOlJ5+z16JPLsbTnomBZvmv6sP7&#10;uzzMk4f58kxP6H2O07ChB+uA41YXMa426vLRvxB01bRANUFJoAZamdgmkrTYFloFSW2BNqgrqBeo&#10;D6h/kAZpWuwI9M/A2Gzwe0srMNdp+eZ+yHNayzWvaIfMyvo+s4aeYzbXd5hpoLtBPUG9i6F+Jd5L&#10;7TP76bng0Rdrkfp1LEI/hHbEpNgntTch6z7Ifhp6FII0H3QCxYFuB6X42mrdfB2x9geFbKdyRvj9&#10;U9/Y6z9TocqUYUERMsSjrm9sDOSsDHIhT5TXO6Hsj62hp8Qm6S1jm+i3I3f8QR30urF367Vie+px&#10;sb2RT/rpVWIH6RWQWyrEPq5rsRP0MrFPI8dM0QvNTNBs/bT5OvLNu6C1+iHzE9j5c9g5D/QLbHtZ&#10;X2uWK3G9rjVvNnaAqEN2ETrw8zr7wCcXPPOQ205jnnxJK/QCzFtoLoE880CzIdsMyJgJWadA7gkg&#10;5sQR0GUIdOoH3XpD156gDiFqCv1bxibDJs1hm/p6N9jlXuRU2i3c/jsQ00sc93+qTNkTi5Cda2MH&#10;5NsBOXNAJa2zfWg/hL7kVVw+zIOO+ebT0HkE9KRvOkCv5qFcXxfxUeOf3Cs2hV4pMg6uaN1iC7S+&#10;sae1wbG5odgbBh45wXU7oAidbkbdAOw93WLztE6x+VpK7BWtKfjVBV9SLdiuFuLLA1tWgF3LQMZC&#10;rLN8cwj8NwF+nIIYmQGbLLnBvoMxt/NzMapckn0HY37SMJDK32pcuP/Ggf9K6Kb6qXJJNh+HvXZ0&#10;7DpJ44ABWnnD+4ijwdv5eQtVLpl3Afjlh2g0/EEKl3sSePM9YyW3KpfEexL8UxSF8wifazrm2u+Y&#10;S5VLmmt6bI42K0h8PT12vyTFuyVixgVS98CbcNeZhfIp4Hbgv3sP/CCSbXfQ/9I9cJmIc+0iInan&#10;uPh7DDhrPAOSv8cQvAfeNjxbPNK3aZrCHR1myjLx7U9npxGPTzgvEf1slmud7SHxm+OTJKKfzfFP&#10;rH1Xon/xRxKrTP9K4rkvzthbXpou9sdflnhkRVnB8s70cmLj2hfFxqRKElddjhZLj08SPywdLjre&#10;Ox7PxhlCLBwrcoa9IFo1fUysrTxD4nsnZ4pmk4aKJR/OkbhowSuiUc4j4pURCyRmp74ubqsyULxY&#10;b7HE564tEXUe6C8yvlsqEXIKb6te4v6YDaLS/i6iXdYu4fZ2FA0b7RNRf/GL+MOHxdXCZFFx3Nfi&#10;t5RWIsI6Lc5Pu1P8tPWs+OlQE8j3s8RT2QUh/CGuofiiS6E4Ofg20f9shP/Lq7UE9PQfmG5BfsO/&#10;qxa+Z5hUyb+mTDnY9Rb/8tllIW+cPyX/vP3ctTr+mkuO2YXvNAiht9Vhe8zC2/1F4flZDWU9sdL+&#10;vfbpe5r5rxZutu+PaeU/P22NfffBFP8Pce/bO+YI/zcr3rLX9OjkP+xfaCeV7S4R/vPvyX3Znp+T&#10;LvHlFfdJrDL9fokVxz0g0T2gn8SnkwZK/PXnwXL8Y58Olfjwgsck/wFTR0o8PmFUkfjgiNGyXuGx&#10;gWNkmUg5iZSbSD2ItAdx6fGbEH+j/NuGRwvOd9ifAD/81U8//N/lR/z01+S2A9C/r5gxua+fcUK9&#10;GEe3mff4P6zzgmjRryPGZ4tP3kujHiK9VBvOJ8pVr+2/OGideKFqIueVGHFwq9CMOn5i2fNJEjO+&#10;qyvbb/rqVolP7a8nx5955A7KL74s19p/ImuZ+HRXO/h9sdiScRf8Pl80bd8Zfp8tllXs5me8xx/u&#10;JeWZNbeP/+0NGYL2ZXzTvoxX2rfqc90Y//BrF6kv9aN9GYe0RyDOxsr4+rzZE9DHi3U1XsbVHv1J&#10;aa9d554Cv1N2/7MTZXy8+vAkaV+sV2l3IuOB9QoZDywrXFMmU46HXe2EUROhd7Ld4dqTtL/dpeoE&#10;xq/NeRF/aX16P+7Hekyjf5pNyk8998UQllN/j3rEj7QbUeaOv0ikvixTf+Lrx3tK7LghVY4bMa2R&#10;5FP17gTJd23lyvS7/c3xm2gPG/lEUJ5aZz/nurdb9Nstls9+1k4vtUnAv1gv7+H/8V5oz+79Gtbr&#10;Gntj0t+xvvdiPGIB9sD8yCuX0b+N4DpctMAUXJfMS1yvzFu0797JU22uf+Y7+oH5j/HFPMm8g3hM&#10;ZX5y4ptRE2WZccd6hfQzdYWcEt8f+ZxE2Fci8x/4pwZwVBrjxJmPVV6mX5hfFFLvz+ZGMe5t2on2&#10;WTDVx/iwGbf0E+OTfjrwdVuJjE+WaW+if7EtkXmCZcYt/JfWZmz763DDkA6yvTjk+uL44tqLqqdf&#10;OQ+xXZZfykv5KPehi22kHl/XaCnjDvaQGMh3XWyuP+odyJt97Rfr1WLc2Iwb4uze1SUmvBTrh5/s&#10;JR96JNY/Wg1yPms3c0VLDOTjTHtr2wpYP5n2XQPczBP23smaXAc9lkRKzM0pDbkW2rvOXRPMp/QD&#10;kfsA89fvUd/LeHMPyMO+sdmOWfIl9pFdyLcHZfwxTpnHO27Yjvg9hjy9QeJfR6+UcfnU/rcRz/k2&#10;9y3GJ/c1IvZV7Ic3Ce53CmFnsepytljRWQsh45zlnemZctzWtlmSH/dL8iUfFTeULzu1BvOYRK4P&#10;2olyNf6lityPUjuVpz8F44vrhPsZ1wn1Zf6lnt+sSJL7JfdFrj+uE7UvI+8JxnnT9p/aKzpPDSHX&#10;F8vobzMv87xAfKHqmxKxf4eQ/Xiu4LqBfjbXEZHrjP1S8kfJ9cr1yPMF93eeI7ivP7G2vpQH8SVK&#10;vZuK9iFy//5s7nNyf6Z9qQfPA8yf9MfGtRUpp7Qj933qD77Snp83uyS4T/c9XErah/s6y7QPset0&#10;F+LrsowbZVf648iKZyU/Iu2okPmI8yF/Im9Fy/MO7Ys8KeXBPix4bsD+JeXEOpXIvMU8hTwpkXqy&#10;jP0phNSL7Rzfr0ELyQ/nAYn0C+eJ3XyvnJf5kHLQPpQPeUsi5aL8lNOJlF/eC193Q3td4Ya70hJv&#10;jIvo/Se4/ZMu113eykLgvvbGyf6lGs76Z66YQ0xL6DxpUkT0f/FuuEIcPp8Z+cdznCqnYx9K5GYU&#10;/HPerVWJeySyStxo0ORI9exWJQ6/mQc+HNdRDQKqcXgUiqgS9ybGrAZ9HFkh7ijoR9BlkCtKj6sM&#10;8oHqRJWJqw9qEqV4H7EiItZHBXhnF8Gb9zF7rGNRu6wLURssw7XBquZabVUHJbretxqBWrvetlJB&#10;XVxvWD1AD7pmWVNc06wlrsnWZtck67BrjJXvGm6V0R61PNpfrDhQLUkPWk21+6xuWhdrmJZq/V27&#10;0/pAq2N9o/mscno564/v4lyBEEOD9xz7ipCxHuqu+Ibqhb6RDhqL12P1At8c/bTvQ/2474ie67ug&#10;H/ZVM/b7WoPuMnb77gMNBD0OehqUCVoC+gjth0H5xmFfIeiqg8q4D/tImqRc4HHQadAV0C3WVaOx&#10;lW+0t3KNv1ibjUnWPOM1a7yxwbrPOGI1Ms5blYwKcd/rNeO2lng/NCGuiZ4R11zeDxXnlxlonx2X&#10;DOoA6qrPiOsF6qNPiMvSB8Wt13vFHdPtuAijQZxpeOKaGXpcD8z/mHHMyjR2WUuMt62PjL9b3xnT&#10;IO8kq9AYbmnuB60q7i5WnLuNVdddx2oKfVLcpa1O7gJfN+iZDp3TQ/fm++EX/h9mJcXzfozbHSQV&#10;c1swrlNw3LIi/FkDdUt9fvcCX0v3S77b3c/76rqf8lVw/xX+eMi33+jrW2uk+14HZYIeA3UBfas/&#10;5HtS/6vPpz/l26hl+dK1Rb7vXEt9+13LfStd63yZro98A137fc1cx32RrgLfkajS1uKoytbIqDpW&#10;ctSdVuWoLtaPkQ9aGyPHWK9ETrMmR75mPRK52uobuQekZN+D9dL3n6zFz9D/SJCOWemRJ0Dfg34D&#10;lYkbABoWqWOdVwiSujfxQu+KoN2wT1PHnYwq0841gvcFeBla/yl4vc73hLYUei/yldLn+DroL/my&#10;9Od9n4GOgb4F/QS6AIownvFFBskwnvc5qVJY+Y+2LIzJ8l0C32OgXZjjPX2B7yXQWH2Rr4++1GeD&#10;6uvLYf/lvltAl7VVvh9BR7V1vu2gD7QtvjdBs7SPfJO13b7RoAHafl8n7bCvKShOw1rSjvvOuU77&#10;jrvyfTnw0UpXoW+e64pvCugxV2nrPpcL+aYy8k9ly3TdglxE8lmVXAmSIl3KTwnw06VgXisu11a2&#10;IsDPAJmhccrW4T45DZ/wrlXxV2X6ZDudEfxTOTkJ5QLY4Ipvr1bOeg057Qnktm7IcXFae+ucqwdy&#10;46NWJvIk8+nUqO+tXyLPSvoReCryvHUU9Dlor6Sz1seIo+2Rx0CfoW4bYnW15Yp6w6ofNcvqEzXN&#10;eiZqnPVh1KPW91H3wT7tkYvbIA/fZq2FbfJhoypaZaslZOkLGgZ6AjQRdZND96hKp3DdactvYUul&#10;uypT9/FKcaDS/Ra8rmN9i3V1JOo2a09UY2s91tfSqDbWgqhUKyuqvfUkaCTWW39QH1AvSe1RTrWG&#10;ot9Y0FSMmYOxi8HjQ/DaCtoTlQCepHBZlMwtMbcL1BpEOU5ivfwFqOPNrY+A/+7dY3Q0+IP+l+4e&#10;r1y71u7Xa+XkZ1BTYYBmIN49xsMm/Fuzoaa/5qZBoiicXvCQuG15LT/xtddqh5D9q72UKMcR17zw&#10;qHjhuToh7Jg+TEQ8keQPx29qjJT9ojY+IXHO809KPrPqTpKYVPiMxFHHJsv5Nm6fInqfqu5347NE&#10;U03LX7HdItH2QY+/7+gVYtjMqv7+W7aIxKOV/IPK7RVD6rr9j96bK35tZvj97uNiTj8X5Dstlo+P&#10;9JcekS924ndbv6lxThzD77ZuOFwoIj68JkY0i/BXuvydcC3V/T06nRD15hn+OfO+EmOeKeffefAL&#10;8fLj5f0X8DuUmwdX8Fdve0DiwOm7JS7F71Cy/qfGW2S/9q+uEV3/7vb/Db/3Qz7f910mTnyo+W9b&#10;vliMOhbpH4Hf84ksW8a/Cr9nM6vuTf5v8Ts1XV+/LCptmiEoV5sLWWLYou8lXq35jcSVbY5JjB95&#10;VPTA7+ocnnZE4t8WH5KYuvmgxOXn9kmkHdgvtvYeiZ8l58jx+RfeEpfwOzsvP/43MR+/70N/TsXv&#10;6Fyt+aDEw9PSBeVL3dwd9n4N4ztJnHrfXRL7b2krce/5VrI/y+RzMTNNIvuxzHHE5efuFtSTfOfj&#10;d2ruq/OGuITfo8l5c7nIwO/OFLRdLY791EvEfLlJDJzeUUy972PxU+O2GLdPPI7fvaO+i/B7d9Qf&#10;cSToT8SByD1yEny90k6VNuF3GdN/op+l/eBfMfKXi+ICfseN/p2P3yGL2nhJwK827WzUOmjPef4q&#10;5ttt0+9brm6XaD66QeLj+F051h/A7+QRYR+J8IscBz2CfLpLvpDT5nzfTqlm03+YL43ywK9p9CPK&#10;qZSXa4z+JNJvTqT/WA7HS18ckPUKaRf2o3+J9C+R/iXSfsTkUTsl7j2/QeKbvVfR/qlNc5dJebh+&#10;IHfa90vmSjm3VpyJ8so0xgXsk8b1Rj24HgN6jeT6t7net1xNtenPC/idvRaJzVG/2J6/zSuW4/fg&#10;oL9NO08vOGFfwu/BYR2GkH6AvDb9Arls+gty2W0uVBCTtr5jYx7R6MX5Nta3wDq36eeT979oY14B&#10;eWz6n3gAv+tJZFw4kfHCssL2r94py5BXolGru+TXo9NDkn8wHiHPRCnHcvw+E+Wb028K4v+gnWE/&#10;Lyg/cc0LP9pD6k5jfElEPNlcX1i/cn0lFZYpEjdud8l6hcgLsnzy/ooSxyZFI19NgzzVBOehHRVS&#10;DpYVUj6Wd+L3pdh/D36Hm/NzPRETqw0SlEsh9ZRyAtnO9UbkOuO8tAv5mY+2wrqsLdfbpK34zVTY&#10;N+DXWiKw3qvL9cx1xnxBvzFv04+upZAZfmX80P8Txrwq1xX8Cf7b7eis98F/g811Tny2/HrGmc18&#10;TbyYuQPzvWMzfhUynhjXRMY5ketCIftx/RCZB8nHiZyH7QopF/mkui7ZXBfYH2S+YbxRLsYX5WU8&#10;cV3QLtSHeQnxJO068pcxGP8E4qEP9pHJ0i7M07Qb8zbtyTzHOGD+ZPxXe+lNGeeQU8Yb5KT9bO4X&#10;b/a+Iy171y7E08jUCW8HfudbIfcVruG7H/9UIvcb9sO6lMh9CHGYegy/v0zk/kSEnpIv9y3yH/Jw&#10;HuM6jfsZ2iUibrg+GT8SIf8NGBh3h62Q83A9cH7GL+XKv5AkKC/zPPyM9fEo8vYW7G+TaXfqKxpN&#10;XieYX4i0K/dF5p9+6z8UjAvaIxgPYtkb2wT3S/qHSP8Tme+I9CeR+wGReZQIO0tkfmWZ+ZbIfZ44&#10;s/UvEpOMCxKZp1nP/YDzcz8gcj+gXFgffsq53lfKT7nhT3/k3ZtElx/Lcp+QSP+xTP+xXSHtwTL9&#10;R6SdiHf22Sf3e/oxr1JpeY7gPPQb9xf6jXJk4HevKRftTjmRP6UeWF9Sz9vyf2c+Eo9svsnP/aDl&#10;82X9tBfPN7Qjzz206yelKvi5z/M8xPU4+b1of8+v/sE87kc+5b7pp5/qppn+vEoZEpnn5zeN9fMc&#10;RmS8Ryf5cE4aKc9b9O+pc/F+nhMU8jzGssJ9RxJkWWFqDu610U5k3igJnedO7t+BPBdArttGL1q0&#10;h414lcg8xXWNOJd5hucO5gfOg30X+zLz00Sb+Ql532Y8ct8K7nvg8wb83sSmnYiMSyLzgBN5TuG+&#10;R+Q+SPsSuZ+GI/sF80mx2CJxreTnRPJh+c8g/Rzej/M6+TnLlIf6KOR5mWXqQ3tQX9qH+hNpF55v&#10;5m97mfuOzXjh+YfnceZbxgPzusyDsD/PfdzvFXK/oJ94PiTSP8TorIZyn6Df6E8i9w/6U/mbctFP&#10;fwYZz8X1ox7K7wqZx1lfHHI9sL04VOPIj/sKz0kKkT+kncJRtdNeHKeQ507yI3I+Iu3LdpaJbHf2&#10;Z7vqx/Mr160TuX5Z5vplP5aJ7Occx3bVj37jOqF/uN6JfE7juqKf2Y/1qr9qD0fu/8wPRK4/tnM9&#10;E1mv+qt2hfQ/8wP9z/MkkfsJ44PPDewXeG4osNlPjeP+zfOJQo5jvBEZh4oPzynMC+zHeiLjk8j+&#10;PM+QD9YT90uJjMvAeTSAjFvnPM68xHqew4iBc5xb7o+cl+c7ysF6IvsROZ7PLYx7hTznftQnQT7X&#10;MM+xzH48B6v+bFf9mde5jhV+cLqin/nIiVzvqn3P0Bg/17MTuS+zXBSmj7tF1hNxHr+uH/nw+Zvx&#10;rPBK+Tg/47U4ZD+2O5HjR9wU72dcF4VcB+RHZHs4Osdxv2GcOZFxzPKfRef4Yr5rEXon6V95w+tP&#10;9Q1x/ndeBGcqekLWFt9y47RF93X2+yc9nM3Br3E4R/8rr0PDne8bBt7NU+/p3dBFdVX4x1uFAcFu&#10;qA9UKH6l//iF1lAVXgSVmgTpo/+L7xfuToiIqO+4Y1Zl3rNm88Eg+KfuWXElHbE7ob6+O6GOfgB0&#10;RFJ9/SvUfZXQRD8hqbn+XYKiZNR1AHVFe09Qf9AgjBuqr0+Yoy9K2KJPTTirj0yoYvRKaGU0SRhg&#10;NEgYbVgJk43ohJmGK+EN40r11caZ6ntDv9uxpDq+0/9P3suZXf1m95Tqse7x1RPcj1VPdA8E9QCl&#10;ghqjLrb6LW43+lyMj3KfjL9oHIw/aWyPP2isjt9mvB3/hvFa/AugYaDBoL7GK/H3grqBOoFSQK1A&#10;TUG3o/2A/kH8k/rH8XX0vfE1QDH6wfjK+tF4F6gU6NfQfffR+IiIX/A+C+3bWBkXqOwbidd70f/j&#10;+MugUuD5/9Sde5hUxbX2B7n23oMOdxUvPTPdPRA1MoBADJGLTNeWgyiICCGgHlDxBqh4ATkQFQEB&#10;dURBw2BADURkNICKoKME1ABGFBF1iOKNiEziQYwg4iWc91fdNWyamSY5z/f9ceZ5Fm9X1apVq1at&#10;WmvtPRcaiRp7r0hmJ43liS6WjHU6M2T8sY7+SX85GVeqPSB/u3d2/n6vS36eX5R/qt9SOtfXPnK0&#10;nz3RG/2q6K/9D6Mz/Lej8/y10d/7FdGn/eeiK/3y6Ev+gujL/uzoBr80+qY/XTRZNEk0TjRKNFxj&#10;/cVjxNtV89ppflxymktePcn99uTRogvSdK7QUaDPUE/RL0SdRcWiU0UJkSfa4/3z5EqvXnSNF4ku&#10;8ZpHH/COj070otFr9f3LgV47fe+xU/R0r0f0OG9Q9IvI2OjqSFl0ZmRB9LbIouitlsqjYyLPRS+L&#10;rI1eHNkY/WWkMto38tfoOZGq6NmRL6NnRfaIvhPl5KeovhDyRSeI2uefHQnyz4lcnD8gcmP+xZEp&#10;+WMiM/NvityXf6toauTB/JmiWZF5+Q+KHg7RY/oMPS56SvS0+FZpzmpLM4XQFNGv1e/Oc7DO88Ej&#10;+MQArdVXa0KBpQcjZ6vPySiSjKfTMsY4hxA6n+B3wE7Qunn5m7TX97X/L2SLfbJJI+/taFtvrb6f&#10;+1z0eq9c9i6LrvBKo9u86dGd3uToflE9nX8LUb58oNjS2Ghnf2z0F9V3cmw09beR8Mk2Ivfl1q+r&#10;jrHRczX3AtHg6nmTovq7Yvq5ZOaNEbkvNw+9J4l/suZBZVpzWTThr4/m+ZXS7UvpmZO/xjsh/wH5&#10;+rVe3/ykd1X+Sd4U3aFHtdcndQav6Iy25N8W+Xv+ZZEfdK5NC06rtlsvxZKqRtnX713wYaPzCyot&#10;XSgcIrpcfdeIriv4a6ObRRNEtxdUNZomur/gu0YPFdSPPFTQJE0thSm6v+CECOTO7Watf1P63Ba4&#10;zQvd/nWsOdcUPB4ZUvBO5PyCRl63gjO8jgVXeG0K5nqFBUtEa7wTCyq9Ywt2ek0L6vlNC1r7uQUJ&#10;UWdRT9EFomGi0aLxol+LZojmiB4VPSl6WvSS5r4s2uAfW7DFP7HgL35hwd/9nxbs9ruJnL7Ya3f6&#10;vGrLD701DzpfdKFoiOiSgs/8yws+8q+T7AmK5bdrrbu15v1a+w/S5VXp9knBCP/bgsA/ujCh+F9P&#10;uWCnlyzc7F1UuMIbWTjfu6XwDu9e5Y4HCn8lGujNVU6ZW5j0FhTq7zAq7zgdVyinud9R6VODTZU6&#10;clYUxpR/UrRGCK2z1FYYJnLd6Yf9HklFNCdntc7Nrena2fx/WfQVxadNoverz79Mcnakz9/+kZq0&#10;vu78f6b29OhR3ljd0ZG6o4N0R010rtdD8bFrdJ1os6hStC1N2xUftytO7hTtqaZOuiuHkv6uUzRF&#10;7YSHUz3F9VS/40vhfq0D7RJtlx7bpE+laJ3XP7rQGxq9wxsV/U9vnOL09OhJiiU/KDZD+7Tvr0Q7&#10;RB9HymWDZaLnZI8KxXD3vVT38whdZZe5obrEtbPZt6vs4sidC/Pmp3Nlm7RtAWdf4pKbA2bqYaI5&#10;OdeH9HBt9Ogucl9Ono4yxyhXHUpXqB2mg38H3MnLXHdyNCdnYmhd1862/0myvSO3fzcvU/50yQ/v&#10;y7WRX1tdUqp9lWofpTrf6cLpak+XP2bKLpVs/ra508G1s+k+Wz9DlKKB1fd4tuT0O8LZlaomKNVc&#10;dMrUw813erh2tj0u0B1bFE2KzpTvdpdOSVG/w2Qvkm5nhvbo2tlkI7NcP2NVrru8SDXMIn2mL1Pv&#10;csluG5Lt2tlkPxdVLFNNVKF8vizaWGscJ4pV29LJyFxrvdYK/21M1862VoXucYXuNGutVWxar8/r&#10;db+dnZFxpBr3bdUflYoFlYoBGy19LBmH/+3MCsmqLc7W5qfro6sk62nR46oBn5KeT4sO1ltOZqYt&#10;PtRa4b9D69rZbFEVfU011Cui1aoxV0c+VPtDxbRM2RcpJ4X/Bp9rI7uNyH25OEJc6le4x0uRYrfa&#10;eSI3L1P+ZMlfGPIZ186m++TCJV6YJqo9sXBp1p8RTPEvPMxnF2r9cDxx7WzrL9EzYJgWqg25vToZ&#10;mXtdqrXC8cW1s621VM+dS1U7LBGBKfrP6rWcjMy11mitI/39/DWqPdboeTfb+owfTgdrFreOWz/z&#10;Z4oO1NH/paDz73ZUTs7LwmYi6hh1/6/+rt1DsZycmaL/Sz9TdKDb0b0iOS3tzxSt17lUiPiZon11&#10;ZQS+Xi0K+tetSjrMeydh2+Cf/W+TYMPSA8mTP4sHBdPrmmHxgmDCpqPNPReeHOytPNG8eOcJwczH&#10;2pkPFh4fbCjqYr549rigfnk347/bKujZzphTvmkRTHymr/l5gxbBC10Gmt4tmwctJl1qxiebBPdM&#10;1d//ufyYoNni28z6ObnBeafdZXau8IKZy0pNq88bBu+1nGsGFtULmpc9YmZfkaN1lprfn7fffF71&#10;ginZ/aXp12SDfi5/pym/aIvp/tXHpsWkT8xL1201Y/T/OP+47B2Lv2q6yUxatMvM7f+6KT9nj9k6&#10;a73Rvsz+5X8y3z71o+ny9VozY2VOsOKGF8zc3xwVNN/yrFk8vl5wQfPlpvjq+sGsAU+Z7n0aBsvG&#10;llt864EnLOa9s8jieS0eMyuHNAjuuXC+nbdxdpnFL579TY3ov/ug7T/lm9lG9gxA1u3d8gHTbHGd&#10;4KpOsyzeNbDU6gXK/mbxTfdYfXeumG71L9o3xTw88h8m2epOu8/LO99hYpdsN3dedJvZ+t1Wi3fP&#10;3mQRO9nxUS9bxH7Mez65wuJ/6XtMyDv/5MWG9ao23mrxz/4tFjkn9Brz6jU6vwdM/7pXWuQcae+r&#10;GKrzftBw3uz78yr9HoXsMOqTU+Un803zsnwz6oxHTNmspgZ7yZ7m9L2/M/dM3Z28vuNS4RiL827q&#10;n8TeDiXftkHsD+5+5nHLj/0blk5KImfCpnuSyF01YE6S9fZWPpx88saHTfuhC5MpfV5IYudL/vFa&#10;kn3IPknsid9jT/wbe6AX9ls1oKWZdvqtknOiabD0BtmlrZnc7hqz5LKOps6yEQb/nlQ8VPJ6m1vb&#10;9zUde1xmbu7QTed2m1k29lSD/+oemHrPz8efDfaVnyaxu/w0Wb98ten6j7eSMZ2H/C/Zs90602HP&#10;00nOSftJSk/dm9kWdS4Wz/lyosWS3aMtX/evLrHY5eue6fkdkh3Oe1XzYxZ175LN716jc21g1wO/&#10;ee1F7k2JQ/SRHiWg1i+pbPS8xQ1FK1m/BP/QeiXzJi+3yP3rsKdDCfuRnF4X5yyhvxd+QyjhnoLc&#10;WxA7gDofi9d+OdPisKNnWOS+M969T+p3/IqvTv3OH3akX+drEX+kjT+yXvk5Yy3il7TxS8bxyzBy&#10;LrTx0zDir7Qdbv1usG07JE4x7jA26my7DnGOfeMf2AW/wW74E3Yd9Ul5EjtrP/LLWBI/5nzEn+z6&#10;j35J+XsJOO+mzSWcH8i5yq9KOGftpxfnDuIHYZT/2zZ+Qr/iVQ242/Yjj/FM1Dzbn4m6N4f145fw&#10;ZeLz179m5TrEj1lHcVf8u3uF8WD/GO37LdlhjsUllz1j+dk/94J+2c+ul4nrRu+z8s/58p/VCP/l&#10;nety36tRdtf9fEZ2PBThY52akPOgH0S+7n8S5LzS61rU+Vcj47TDqH0mkdN+aJzzJ44orngWF990&#10;tMWrOjU9DFmHfuJaGGV3xSfmTbXy8CvWI36hl/TF35LDjvZtPHmv5fHkvSTxFpQ+Nr4Qp7A7cRmU&#10;PxrODb8HuS/p87XI/cJvuHdgwfQ7LHI/8TvuLch9Brnf4BM3PGBx/RkPHYLEAeQ4ZJx1Her8bBtE&#10;P+RkIvspmzXLxk/iB/tHH+xNnMDO6I392A9xl/3p/pFHbDzm/ipuGeqTFTf83Oal/cuTNr4Tv8lL&#10;L103mHxs4zt5Qffb5gvdT/GX2/wgPZPr58y0+Yd8w/1I5bExJeQj/J38BFIncB8ckr/E34v8Rmyh&#10;vgBlP4vUHbT3Pv2cxXfuX2VR9rOoc7JI/YKcW9u/YdeXvazfn7j5betfIP4IEn8Yx79A8iVIvgTJ&#10;kyD7Qx71ns7H2oX6CP859u1XbJ5jfeLhRc3WIE/5brUh7s654EVrfzDtL/itQX/OC+Rc2Rd+wD7J&#10;i+xb+dlgB/IIdQB5BiT/YCfyJHYjP4ITn3nDYE/dZ4OdXzuu0uLO99+3SP1Hf8cen1m89K9/s0j9&#10;l6obdtv5tJFHnch6IHqA6AeiL/PRX/6AH5uzCz63+6XOwg4gdqLewn7ohd3J4/JbQ/69pMlHhrxa&#10;Z9lfDflzRN4uUzjhMfyY+GXrWvIgdS5+3PC9RgH+Sz2M/amP8VvqZfKP/DxQnLF1NPUJ9TX+S71N&#10;/UL9jR9Tj5OfqM+JF0/eeKLq7k+SD192UkC+mlgSDYgnDkedkR+oHklS3x8JmQcfeF6LQovd6scC&#10;7Z+8Z+XXhNwrniPCGH7eQD/aoHseIX5Qb4RR/mrbDjPHXduNg8Qd/AykXpHfJ3uc9XsbL0HqMvwR&#10;5HzIS9QzxF38ljhDHJK9DXFQ9rT+vvuZNtb/r+/YzsYf4gt1hPK+vTfPX9/b1sM/LrtQ59/O1o3U&#10;wy+PGWnjDnUlcbyO6kqeq1QX2H7qS+I686g/iVPEdeTiF6xD/bn36c66F30PQ+pQ7qnOVc89Y21c&#10;5H6SV9Cf+Mm9ZJ879pXZfXMvibfsG/tgB+yFXUDsRL7AfpwHdlU9Y+NsGNELvck7DtGffuxBXCb+&#10;YifqZvyd/VCvgYpvNl6D2JV7AVIHsi/yE/GdOEO8Jw+xL86J80J/9sV5sx/iCvoTV9gXdS39qhfs&#10;vkH4U3Xul0nuKfkVP0Ie+yWvYw/WwV6sy/3FvqyPH3CPHaIn+oHUtehPvgLRn3zEfji/VN79uT0n&#10;t3/sQnzlvLEL9uI8sR/2wp7EY2d38hXxwCHPLdSp60bfbP0JxL/oB+FjHP9jHv7o/BLEH4kzIP4X&#10;RuoM/NT5M35J/uS5j/PGP0Hyrjt/14aPccePHOIb8pEDIhd9WAf90MPti+cy4plD9kPeYpx4BxIH&#10;6ScOsm/6HT/5nHGHPO/BB8LHc7JD5PJcyHogcQs++pkPn5PDPOJhNiQ+Ige+mpC4S39tGJY/v9/7&#10;Nu84nFS8zbbJN+RF8IUu7+Lf1e9HeE+S/9anNk/BT5v58Dk5H973niGfgg1++5HO7x2b58hr5FXq&#10;BfIg71XIi+Q98qTul82b1CfkT/IiSP1AvqV+4H0FdYPsZ/Mn6OYhD37WQZ5bFz3IsyD5nbyKXuC+&#10;im1Wb/R1+rMu+oUReeiBfPQI68f6jPN+iHnsD/mshx2xE+9RsKPsbz4t3WHzOnmcvN6pYYOAeApy&#10;/xUnAu4776+47+Rz7vu+P0VsflceCYjH5HfqVcUTm+/J88TFuwbm2fdlDsn7xE3yPvfpl4lmti4A&#10;uW/kf+4N+Z97Sv7nPpP/yR8g9xykTnAIH/0/vHqs5QOZhxyw9Y6Weu+Wb+sM5PPeLhO5t+iRiejl&#10;9ENv2g7ZD3mB/YHs2yH7pO2QvEbbIfbBXuDKKY1tP0gbe7r+TCROMp6J5B/6Hbq6K4yVi/yA+Mu5&#10;EY85R86Nc3VIP23yVRg5Z9og/kC8xz8c4he0QfwHfwHJ02HEn5Kt9LsEyicOqRdpg65+xA9pp/N7&#10;QP1NG7zRHGXfq4LUMSD5/86L6lSjq0d5Pput963pfGpoKw+6/Gpx5DE/2jw47fTvD0M9V+j92fe2&#10;zgfJx7y3Bal7qSd23LvX5tMw0t9g6deGOiOM5N/4pq/sc4LyMs8r5OfDkHxNP8j9dEg+n9zuC1t/&#10;P3b+33heIt/b959hpD6g7ZD7TRvk3rs278to8x4N5DmF+j4TGacfJO4y7pB4wvMBqHhv+0HavMcj&#10;fvPcQ/ypDXnOYBwk/jkkTtHOxNFvv277a0Oer5gHEl8dEv9og8RFkPhM/iBekz/CSNwkjrrnIofE&#10;a/IF8ZW4SzwHie/kDfKLi9vhcceXDV1ec8i5oCfnx35B7Eg/dgKxD+fDeBjZt5ODvzDPIX7E+dSE&#10;Yb7a+PFPzhl/xh9A/Ip+/Aq/pd/Jd+MOuRfw14T4LXwO4QvPo595DqmDaYPcQ+5FTUhdDB/jjt/J&#10;gZ9xh9xv2tx77h1xgvtKm/vIOP2O3407JM7AD1K/g9x/h/DRH+YPjxO3iB9hJK7QBpHDuJNHHCQu&#10;OSQe0oafet/Nc+M1Ic9Nep4KHBL/4HNIv5sHH88PtSHx+l8Zd3zkA/hB4jVIHAeJ2/A5hI98Q/wP&#10;I88v5CeHEzbdY8cd0u/44aM/jOQX8hx5xyHjtEHGHT95lPz27yJ5mPxIviZfguRR+mkjj3EnlzqB&#10;vOuQOoI2SJ52yDjtMDo+8jp8YaRuoQ2S/xnPRMapc3hec0j9Q10BUm+A1COMO6Q/zE+/46Oeoq4B&#10;qYcyET7GHT/1G3WXQ+pEVy/y/MX3Y6kn3Th1H+NhpK6jLnTo6kz46KftkHqS5zbqS57bQFePgvDR&#10;7/jduMONs1vb91q8r6LudEg/bfh4DnT8vMfi+csh77d4jmMez3cg71Xoz0TGHT/zmefkZCLf5+Z5&#10;z/Xzngx+h7w/Qx58rOPQjYPKW8kw8hzJPJ4rHfI+LcxHm/055D0berh29S87/Du/qXEIb/qXJRy4&#10;X544hOf/XSO9TLXAg227cPqfw5SALTVWPfPf+nBwGQT9i1Mz/qOUI85K8fMrKaxw8PdQwhPTa2eq&#10;UP3bKyneWrhCgqp/MSbUV/3RDTrUQOojclEuNFA9iQ+hHWewZCocnnZwzJ2b5IQ7bePQrvBi6eFw&#10;V0q8E1KNsFi21Hi6Wd2wH1KKhwzqdnIoSo7r0DT3sWZ0wmoePWR2nerfSPoXmLVwSnRtC6Q0S4tM&#10;MVn3+v/7dxBHFuXk1NfPww3W96H0Y07VX+7n6/RjVDkji+p7w0X83Nax/CBV+svxdFN7eFGeeFp4&#10;Q4tae6boVK9zUU8vUTTMa110pdeiaKznFU3yDiSme98lZnt7Eou87YkKrzJR6a1P7PJeTNTzyxNR&#10;f06ik//rxHD/qsRkv29iid8l8bqfn/ja9xPNc3NEu+PH534WPyV3a7xT7pZ4MndDvH/u0/GhuY/G&#10;R+Y+GL82d2b8ltwpottEN4mujt+Qe4nGBojOC9E5+twr/p+ioblnxS/K/Zmog2R1iPfJ/ankFkp+&#10;q3g8t2m8eW5ufL/fML5NtEa0xM+NzxVN9pvGbxAN9VvF+1T/zH+HuP4eo2yZ7efbOsTXeR3iFd7P&#10;4iu8s+LLRItEC6p/vu4cyZh0BBnnxUd5A+KDvEvixrssXuxdHY96Y+Ke/XnENu5whO58+LGv++LL&#10;IvfFF0VmitCvtIZzHKr+mfFy8ZRHpohu1Zyb4s9FxsTXRq6Or49cEt8Y+WX87ch58e2RXvFdkZ/F&#10;v4v8NF7fK4y38JpKh4bxzt4PsZ7eV7H+3o7YcO/92Fjvzdhkb1VsifdYrNKbGqvnXxMr9gfGhvod&#10;Y5P902P3+rHYXP+42EK/cWyJf1Rsqb+vcKn/hehz0SeFS/wPRG8VLvT/XLjAf1X0x8LZ/vOF94qm&#10;+89amuz/oXCy/0ThRNE4/3eFN/jzC0eKhvu/KRzqP1DY37+nsI8/rbCTKCqqJzrgTSvcL9oj2iXa&#10;KdouqhRtFm0UrfPuKVwrqhCtUHtZmpYIF6VpgRAqS9NsITROc4bpdy86e/MLW3hPFH4XebawMvJ8&#10;YUXk1cJFkbcKSyPvFt4pmhT5QOR+jvNz/ZzelZGU/3BG7sud4zHq+KJwWGSf6KhYihoJG4uaVdMI&#10;fb4yRKP1OUVunWa66GPT63R3iwjdOhrKcXOO01xHJ0kuFBO1jY2IZIsZjLcVH/uozSfbSnYsNlY0&#10;/giyJkU6ii+brDMlyxF6nSpyX25f9dTRTTqVWBob6Z2WWZutGT9fujnqHZukOY7u1Oc7JWu6qDTS&#10;LVYmesRSidDZukS2fiRt69rsUKK5vWNztM70rHYYqPEhomx2uFTjKSqt1uFS6VCe1mGPM4rQ2QVd&#10;L42Va94yya+QHpXa0y7txfPOjCW802NdvbaxQaLhns5LNElU6p0UWyBa5h0XqxCt85rFNou2iXZ6&#10;jWN7RAdE9XS3jxEdn6ao3ywGHe+fZKmFsIXiwDHV1DbmKT7s97pJTm/FjYGSLd28a7TeBK07NTbO&#10;mxW70vutdHpK8WZVrNh7LdZa8aa+93fpXSdeGWmqeNVG8cudw9WKq6PTNuhTgw34GeEx8dGKd1cq&#10;7l0ZuS0+wtKU+DDFw0GRB0XzRI+KHhc9KXKyn5bsQWnZK2uQrRSbs0H8WyXrb1pjb3x85Pv4dFGZ&#10;aJHa5aLnRGtFG0WV4svzPor39LbEx3pvxCd7G+KzvZeVK15S3lipHLIyvs17Or7TezK+X3SM/3g8&#10;6j8aL/bnxXv4D8b7+/fFR4rG+TPj9/pT4gtFFf5t8XX+rfH3RJ+Kvhb9U3RM7mDpV5tv3qqce2s8&#10;qpx6fC5+t0nkvpz/nKaOKcqV94keFD0qelxyn4xHlJ/r5a5UDn1ZtEV59G/S4XvlUT8x2z8hMdE/&#10;Tfk+SHT1RyRaKPfv8uYk1nnLEwtUF4xVfXCl6oRhXlXiXNUMPVU/FKuOiKqeaK26ooXqC887tehA&#10;pLjou0jXol2WehZVRcxhtEt9uyLnivoX7YkMEj+Ubd8pnvqqZ1J1T232YZzaaLj0QJ6uWvWXsw81&#10;FOPUUe7n1t3vbxGLh/rZ669mypfNYoPs/8tVmx6Mp/iGVtcjTnZNaw464pqDdC/72zVHVO/oYMxo&#10;qr6TYn10Z43fVnR6rIeoq+5tJ79E93ug7vDligHXKR7crvt7t+7vb2Nl3mLVA8/ERnmvxIapNjDe&#10;x7q77h7tkC0SR6h93o+d6r2jOW8qJr2iOmOVYtJixSQn47eSMTktA391X+4syKEPxaZ7jqbGFnk3&#10;x9Yqtmzzhkjf3opDHWMJ7aVY++qk/XWVHXqIjOqUg7UetsWGmbZdrf5Sre/0cW10qS3urJZNXlFM&#10;hVZZ+5QqrpWpZlogmy0RVSjeVciG2HFj9V6naq3NR7DXBMXQaxSDh+hMSrSfjjrTtrGR1T5ykmSM&#10;0z7Qb5ozltDZq7U+x2I3aM4o2WSU5o/0z4wNFw2VvD7++bLPENnrGsXwm7XO7bFdOu9ditE7Rdul&#10;b6Vos/TfKJuv017W2v08Fluhc1uifS6SPyzQvmd7qxXbM+35d+nXM2RP186m71exzt438pFv5Ctf&#10;if6u9g7liY+tvxnliXNF/dM0SP6ELw5XDhmlMxgrGpc+j3HqG2v731G+ed/WtMMkZ5DknSu5PQ/T&#10;9wfp64X0dW307ViDfRuo76tYnmS1EEWlb2vp3UJ1tHeY7DrKM9GQbNdGdvcaZCsl5TSMt1Zd3sLL&#10;tZSnOt0T1VdfnldHfXVUt2faPFfr7NJk58OuzTptaliH54tcPQ+kaE91XmyalpNtXlPNS1FV1vjZ&#10;NF4lvqqstU+KJ6VH5p6aJHJytsnP3Z5cG93G1LCnFuprmdimHPWeaLOeQ3kWfd0vSqzzWwqbqK+J&#10;xhskPhXt8nMS+5XX/unvVb7brbz3N+W/j5QHt4q2iN5Q/tygZ8psOeclPXe+LGIeenWvQS/OdLfG&#10;v5d81mxgiWfkXaKd0ulTq1fm/rfoLOqpyHH7d23WqS0ubdEab2itDSL28JHan2l/e+O7tO57ssMa&#10;2WSp3165PFAud7Ifka33pOPStBr2QEx5RLl+UWK7V653AMsTm73nlPdfTKxV3l/mva38X5ko9T7U&#10;+wJoe2KyaoBx3peqCb5MjFIdMFx1QH/VAT1VB3QVdRYVW2qhz3nqy9OYJ6pfZKrj5R7pNTytV/ca&#10;9MK2eyQ7RVdqLUej7LpVWhviDHXNq79crCTPb09Mks6Tsv6OW6XGK7WnFE0XQqVW7qnVUg/G4Hrq&#10;e1vjG8W3UbhelM0/4EnRbPE6KtNniNpqQda1GF+bWKLzWKFzWWbXalODXtz75RpfLr7lep+TzbcZ&#10;X67zhbLpXp7YKL+ANlt6RP7xSGJbmrZ7ZYmdWe3P+BwRa9Sm8xxbZ+4R356sOpcm9otnvzdD76eQ&#10;V1v8npHw/BmJY/w7LVHHHi+KZv2/VseLZ7x4sunJ+I2JhD9alM3nGB+dOCWrrNGJYvF00ru1TlZW&#10;bbYZkejhD1M9DqFbbbFhmPgGJ0ya+vgXJPrrnd2gEA3V56GKC9DwrPqfrfFfJEZltXGXxA16HwiN&#10;S9NE4cSscttrvIveJWY7u/aJ6Ypf9+o5xNF0fZ5eHcuKFDPuTddHtdmsSHPzFQPzE3MPmTf3CPPy&#10;EwuUWxYqji7Mug/GIfbRXeS+XNwhbrXU+1KoiaWlQkcr9DlFLj6T+1akdRvhhAmdvKb63CRRoXkV&#10;yinQGksNhDnKfd/HN6fpPeU7numgnaJd/kd6rvxIz3pblQu3KFdk5qGPlIe+1tpOF9dmb7XZNyUT&#10;uV9X29fNy5TPea0LyXftbLZrr311kY26yMbtZb/2st1paqeowub8zHV+oXUWhtZxbdapLU6crfM+&#10;SAvl82nSnEai1qI80dmSvSAk27Wzye4r37tAfniBfL6vfD7QZ9bK1PsCyZ4Yku3ayG4jcl/OF4jx&#10;g7lnaeqkdp7tO/jcUNu8C3RX0QfK1GOw9OC5oyZ53SXffTk98PHBuv/QMMWKgzRSfaNs/2Ctl7nO&#10;MK0zMrSOa2ez5YjESMXK4Yq9g4RD9W5iuNYbeZjsGyWbZ0C3B9fOJnu8ZI5XrByf6GPpRn1mnUy9&#10;x0t2n5Bs184m+9eKxynqIewh+caukSl7hmR3Csl2bWS3cYYXOtvjA3fa7810tXLdft28f0d+bXdj&#10;hvJTqaVTlEuhYlGnw+xSKt0TId1dO5tdSpUfoTlpdO1MvedkyHbtbLLLJLNMebpM76/KlNPnWEoc&#10;pvciyfZCert2NtmL7PfF+N7YAdVCUD1/kWqNTL3LJftA6LnQtbPJLldds1z1D1Ruab/wwGHPgi9K&#10;tv5ymP3+YG216Yuqz8KUqZ+T0Ul+lCdy7Wz6rbXfG9ysWnWjatHNkl9p18iU/bb0Wxvau2tnk12p&#10;GrTSfv+xQs8ajtYetvdKyV4Rku3a2WWvUP0PLdMajlYcJnu7ZC8KyXbtbLKrVJdXqYavUk2/3VKZ&#10;cNFhsqske3ZItmtnk/2lnhm+1POFoyq1WSfT3vX1MntUSLZrI7uNyH2FY8cB+8w2Vt/7HVf9LObm&#10;Zcr3MuS7djb5nr7HnGdpeLV8Ny9Tfp7k8wzYSYrmQel2Ntu0sN/HHqTnS545+2utQaLhh9mmtWT1&#10;D8l27Wyyo0Xn6j22sRQVtlabdTL1LpbsFiHZro3s7iL35exOvjxV78kTel+eKEroPbmjqD639oot&#10;tah1HZ432jihQieXXFCsd++d9f1+MFPPntKzdUhP10bP2uR1lY6dpR/kzsXNq0n+AW0uzEc7m/ye&#10;eu/eVd8rgNhXTOS+3L54djd6R99TlLmmSds+m02MbHGubAK6+V0ls5HI/X9XXbTIbLVvFq4XNhPl&#10;iv63f5smr63e6Yj+L/1tmn92a62/TbOpZ6PuOXW7yyE6ivjbNDfVkyHSX3cuMwEfHY5s0z2YN2dM&#10;r/+Y3yXYO6ZjyWkti4OCYXNKbr3k1GDDHZtL/rusjcZ3lwx7L6b+lsk3m+bDl+zR90SN908uv+u4&#10;oMGCSckPPm0WvPfpw8mfnHZM8MTeF5K33OwFnzepSj66qV7QtJVvOv9YJ9jRtq3FsqfaWTy/QxeL&#10;F48/2wzZdVQwak1fM/GjusHERr80zOtw96XmT2v0f91uucY0/l3DYN+gsaZ4dqOgX+tbzLyRflC+&#10;7VazenBuNUoP23bYbtlttg3CP+OGO82AKZFg5YCpVl7TVjPsOtduvceuP1f/F/bu43OCvRMeMP2u&#10;+8Gc1+0h03HnHrO4zjzT6uL/NvVemW96rPzcDJvymImd/rHZ0XaxabCo0nT/otwUH9hsLh7/srlo&#10;9BJzyajtZm35LUb7N9PmXml6bvnCrH55oJEdjexu9g3aYyr+0tH0a/2t+bpugSnf9r1Z9VVT02DB&#10;AdY37ZbVCfpO+0ty2Ky6QcVfnknOuKF+0Ph3U5MrBzQMig/0T05IeGo3TL67s3GwsPCrXnVfO0Z4&#10;Xa+5z+cdETn74iVNrA8Mm9nM8utcwRLQrJhTsrJvK4s7Tj/uEJwQPR59SkDt16LWL2nWpLXmH8TF&#10;dU6w+nX/xwma3zIJ3r4+blH7Pgzh/+aLs5NhZJ/ndTs22Dq8Ism+tg7vathv32m/PAQ/6DPMdP82&#10;NwAXN8xlHwb7TPzoDvPZGZFge++7zXkljYJ7H3rI5I9oEHxd91GDPTmnPbfXC+b3e9Lijg5/sHha&#10;y2UWb/x2uUXt13AOdV9cYeb+MSdodtOf7Xlx/rEzv7H+wfni95x37NUWwfPtPjcnDj0hwA9a7S2Q&#10;H39iOk78SVD52jbD/VpS9b7hvp1fVGl6de7G/zhuznqzJPhmxBbT+Yo+wbxHN5kBuy/QfXjDaL9B&#10;j49fNyZ6qcV3/zoiaH7gNfzKYquLrw0+P3GD0b6DVV3XSZ+xFuV/wcwhr8qPJ1is6DXJ4sLJt1kc&#10;suv2AH99dNNki1XLp1iUnwXtf7PGrG18l8Vbbp5u8aFn7rHjFQvvtdj3pFKLH89J4XXH3Gfl1p2W&#10;wtk5s6weReNSuOqrQ/GDT++346OGPGDlOMzZ8oBdD3zv3RcNqHhi8b+aP1+N8K/X/02C3FEbnzKs&#10;28xfYtBvxhX6vaeu9wTc09WDZ1pkH8ULH9G9n2qx84+3WXzogokWsRPjOx4eZ/nnv3CzlSO/ClYF&#10;vzc/eXCwxXmbL1QcW2yqTuhnccigc+26ix8NAuKA/NjijON6WIwmz7L6PXv9zy1y7mVPLTUf//kM&#10;izd+2z44v8NKQ1xlv8RN7E885PzWln9rON9pc6sM5/5Bnw8N/jD7qg8sEn9or375XYO/3PLJFovE&#10;I/zo0TPftDhk0Ebbj//C5/D1+zfY+bRZh3msi1z0YD30Wv71doP90QN9h/X40mB/9GPfxE3sRNzG&#10;7sRZ5QOzvXfjYEJ0rpmd0zRYVzbLKB4E3b+dab67urWNw+yb+Kz4YOM690T5yOzocLqN/4oXuh8D&#10;DfZb1dUY8hV5g/tCPml2039I/vHmT6ecL/lNTeOj+wfXbj1a++gv+Q1ljwGB7q/h3BRfk9ufuYh8&#10;lmywaJDNT6DuZ5LzndjoL0num/Je8rpxQ7hfFnVPkrOv+pXNa+DeMc/YtvadXDVkKOdsUX5nkTxI&#10;v/KMReUxy0/eRD75Fb3It9xz6dMLfcnD+BXIfojVE8/pa5G4QJu8TT7Gj8I4qvRnNl87nHXbmbZ9&#10;JMSu5HkQefCH5WauU1u76KnOdl7dFzvViPg7ckHWcwg/beaDyHfo9NA5JrknDumnDT5U1aFaLuP4&#10;C0i/4+d88T+HnLPyLevYusUh552zpbk9d+I45w5yvtQ5nCt1j87P1kGc75k7CrX+mOSGJ4okr3+S&#10;ukn1THJtz5/aOol4P+OKuNWH+on9ohfnBP444BcWyQO0QfiU76wc7IT/cB9Yj3oMPVQ3WD/kHqE/&#10;erv9uX07RF6/hu2tHl68nUX0o582fOgJwufmoTd8DvHf+f1Os3q5fXJf2W/e3W3tfmnDz7ib58bD&#10;yD6wl0Psx7hD+h0/fM6+IPZeuCph607qUupP7IGdOA/4iSdunhvPhsQhN4585Lk2duccwpg6x6np&#10;8zwUmcd4GPFv10ZOtvnhdcLrqk61eoD4OZi6F1PT/j417f8H9d09ubfVG4SfeBlG4gpt8lgm4uf0&#10;g/DhdyBxziHyuB8gcRHkfhGfibf4M3GZe/3epydS9+IXtg7iOQB/Ip7jN/VXdjOca/MDvW3dxPMA&#10;50L8n9buZPtcQF3Fc8G7448P7j7vMnPvQ8fa5wPuKc8JDrkPtB3yfELbIfef5wzqNuSTp1iP5wnW&#10;B8k3oPzQjqMffOjboKv+f9wxHe189tH3pDy7L+IM+Qg9yEPEDd0nQ9xQvW/jhuJWEr/lvqb8enPy&#10;otGn2LjDPef5ifiFXfEb7E18xv6p+DAnSZ3BeZEPQOqPML5+/zm27TDTD0Z0O8mO14boizyHYT70&#10;IG44RD/uO+efurcv23uIH5TnR22e5dzY/9W/b1WN+Af1QBixG22HnB/zaPM8CT/IuRP3kEucZh3s&#10;Rr2N3fAj9MOv8N9UvJtj4yj7Qn+Q++P2Ubww31CvOcRfaYPYHaT+YNwh/Y6feoT8WRNyfvQT12tC&#10;5nX/4lSTqhtTCB9t8A9eT4tvf9/T8jmk383DD/EXh/Rz75hPvgFZh3GH9Dt+/Jp85BD/Zv+Ms0+Q&#10;fdNPGz7GHT/I/c5E+IljIHGPcdphZB73jPzj8Im9P7dtkHMCuRfcQxA++h0//ezLIfzYPYzsj3HO&#10;AWTc8WcicpEHYicQ+4LYFX6HjLv5xA3usUP4aYP4HUi+Zdwh/Y6f+IM9MpFx7MZ89KCNPeGj3/ET&#10;x7iPDumnDT/x1q3DOPcCpN/xg9g1E5FDP4j9GXcY5q98baiN4w6Vhw1xAX7uI4g+xF3iHnzUD46f&#10;uIw9HMJHG8ReTi/arAsffuP4yQ/sxyFy2SfjDpFHP+cCn0PmkVeoIxzCR7wGqStA4gvzQPjod/wg&#10;+8pE+OkH2T/o1nNIv5unOsTmPYefN7nSEOcYpz4B0ZO8RtyDj37HTz92d8h87Mw8zsGtQz9t+Bh3&#10;/MhhX2Fkv4yTtzIRvnR9Zu0Snkf+pg3yHs8heYU2cZxx8k0YGXfzeO/HPh0yL11/2/OBD33pB+Hj&#10;3By/6i9D/nHI+0PyCOPUE04P+qmr4aPf8YPpOtEifLSZj93dOvSjJ/zpOtLy8ZzLfhwyjh1AztXJ&#10;Zxy5IP2OX3Uh7wmp5yx+dsZdFnmPSd0BUocwft0xTSzS7/iHzbrjf2i7upg4suzMbAx0VZu4nV3Q&#10;atqJYLXquoU7UhqtYJSAlmGkbaQM8wAP2zzgeQApZhLZD8NIi7MaPBFIEU5kb7S2IjPKYkXDKgEp&#10;6X0wuwlOYpwsKFqcBJKoeYCH4ES0soEHw0q0kiHfd7tPcanqvjteJUifT51T53733HNv/fS9VWV9&#10;/0O+8vW1nA/Oi/K6Sj/axZ925kEky7GfKNlPEhd52S760S7+5Cnf/5Ql7cynKU1++nO/lGN7GJdI&#10;tlfiZD+KH+2sh37sT/HnfC7nfUVy3oH3c9zP+zdK3v9RMm+4H9B2+tPPLMf7EJanpL9I5os64+J+&#10;kbSLP3nYDyJZD/uR+3k/Kn60k5eSdvqLpD91keTDfU22+D1836giOc/C+XLOV3MenZLz7pzH5nwS&#10;/WgXf87HcF6dvJxXp2S+aOf8DefBaTf9mSfuNyXLcbxRMi7uF0m7+JOH988iyU+d+9kf4kc7+4V+&#10;IunH9jAekWwvdbaP8VJy/oyS7WB59qPUR3/qLE8/4eG8Puf7RdJOnZLzWpTMI+4Ts5+/+Fo//WgX&#10;f9rZD6ZkXllOJOPkfuqmZDnOl7FfRJKX82j0Y38KL+305zwl7eJPnfNwIulHndK9Wwraxf1sFyXt&#10;4o/79+x/1b/MiiQvde7n+of40f7bf/8T7Ue76c/8cH8tyfEn8VKKHpa1ylezs362RyR5/3DoU70+&#10;w/6ReLif/UZJu/hzvpjzmSI5f/kP3/xPzcf1HvoxD7RTct6X857iT515Fkk/6pTMLyXj436RtIs/&#10;fqfo/IqknXmlZJ7Fj/WRl360iz/nkbkOIZL237z8bzq+0r/8exAn58ep04/7xZ92tkcky2MdR/OL&#10;ZLu5XyTt4o/fe3qeWCR5sW6l+Tk/LfVQch6Z88W0iz915lsk/aibkv3A/SJNf/KwXSLpR52S63Sm&#10;ZD9T/yySfPSjJI/wf2nwsZ5nD0vu53y5SO6nbkrOz3Mdo3jlnwLJeXTq9OO8u/DSTn/Ot3M+X8rR&#10;zv4OS5Zjv1Jynp77RdIu/uRh/4gkP3VK9ov4UWd/0Y928a///l9j3v3vsiJpn8mv6f1cP6DO9nC9&#10;gOsOlLSLP3W2SyT9JS/MF3VK7g9L+nE9gvxhSX7mT3ipiz/zJ/5c77qu/kav01LS/mfuqo7vJz9+&#10;FsRJO9tJf9rNclxHoW5K+rO9Zj2Mk360iz/XVVq/9ld6fYWSdpFmXLRTp79I+v0A63uMSyT3M//0&#10;Z57NeqjTj+s74s/1nV//zvf1Og8l7ZTk+YOP/iKIi3asu2o/2s1yzAd1SvqJNOPifuqmpB/Xqbi+&#10;KpLrWVxnpR/XWSkZD+1cb6Uf7eJPyTyIpB91SuaJ5VkPdfYr/WgXf0qzfq6DUTcl14Gpc12Y/tSr&#10;SZMnzBvWycd2mZJ5pR/zTMl2cL9I2sUf81z4XfXdrEiu6yV+/0/0fq5j04/x0i6SdvGnZJ5NybzS&#10;XyTzLTr9aBd/rk//6n/8cVYk7dQpf2f9k3P1ME6uY9Mu/tSZL1MyHupmXKJXk+Hy1Ll+vtQ2H0jW&#10;R52S6/wi6Uc97M91eD4XIBLzlfj98VD7/eLIx4E/94999Y+0H+3iz/V8rE9nTYnnJ7RuSvEPS5Zj&#10;/aaUcuT9af8vu/5MT+Uf+bRPWRVN5HnPs08KBfYqpp++r/wlonNFdYUVC8W5nQFjrY2K90dGw/mZ&#10;nvPu4e8BndsbfBwpKFbeAEe4XFivxFrDfK6WQAmFFtjLGxGq0H6oEmbY9VX1/yOimmkydnzmqqon&#10;4XzLDF7ZgWLGpqGJVaRll7icl0FvnTef1feq9s/Swp+d/bNF88qNsqSN7fnotZ/7Qm/d7QSeNeBj&#10;g1++8uNTPtNZfq7zdg82K39n23y+E68eBc9bms9e/hrsMSAJJID1FJ61NZ7VFz2HfX8LyJ88O9oO&#10;w3qq6D7Hs+TbeG76hX5PdcQ9TmXdOryXGsezti3eBdfz9pweb80Z8hadD7xZ54E36TwDngPbQNGb&#10;ckretBNXs06Luut46qHToeadLpV3etRjjT5Iol8j7wypBWcYfmMoc1NNORPqhjOlRp07asB5oDqd&#10;RyrlLKlLzhN1EltX+zHb86+u/35s3N9vZDvflkZCSjv5rOotf7Nxxn/ceM+fb5zzpxsX/OuNeX+w&#10;ccXvbFzzX2/c9D9t2PV3Gor+DxtO/MUGW32J9umGZPuHDazvK1Xqa4CtFfvP4xsNqfZvWHkzKNPX&#10;flfzjlXh/QXY+tq/3ZAFBivItT9syLV/B/ikYaSC0fbFhuvtfw48Bv4ywGj704YyfqjjUFXq4HPS&#10;A+0XGlvb7zYm2ld0TmvFwv2J9qeNLnChfafxxP+08ch/PXbgd8f2/K/HdtEvBX8S+BCYBmaBu7FN&#10;/35s1d+M5f1Lzrw/ELx3P4Nngtcc+zcdbvkHzoTf7I773e6oP+7m/HvukL/i9vt7bp/vxrv9TDzj&#10;X4un/Zl4yl8CVuNt/i5wFE/67sVmvw3oupjwB4BrwAQwc9H154A88ORivb8B7F7sRC4SQD3iSjSV&#10;4/omdPmT8fVFGFw/2eT6bUAKSDcl/AzQ1dTs9wB9FQxADmE/kWuqB0oq13QEHGoMNRVUX9OGyjSt&#10;qmRTXrlNS+ro4pLatb5/v6CeXFxQt4Ccfv++Vr8uqAH4dIMvE7QtD+c5nDNyaEOtY2dZTcWX1Xj8&#10;iRoAuuKILb6uTt11dQDsuhtqA8D7KGoRmLM+q15UGbekFq3fQ6j3p5yEn3OS/tVgbLShD9zK2Kh1&#10;zKX8C07KP4ml/JextH8A7Mcy/k5M+jEDjkLM/sx9GuOyjB8F5VIot1kp94/S+ZDS/7+M7STqSqDu&#10;et91Sup151BddYqq2ymonLOOc9syznNLOOfNqRXnnio4t9SRM64uucPIR78acLvUuJtW026LWnDr&#10;kc9Dr+hue278mZeOL3nZ+CNvMP6xl4t/yxuN3/HG4zPeRPyWNxn/ALjpTcXf82biY95s/F1g2LsX&#10;HwLeAfo9fOMAeAvoAdLAFdjj8Je8vEjh3ZLKGKiV2+3Utfg/432/56kBIBtfx3vW63jXTTjkWsOL&#10;GFIVXJOOwb1ivFchOsdbLyB/kkt0cd0x3nM61FiDDAO5wbtVw/D7shSGlPK8Xh6jzDGuaa8SC+OR&#10;P+HiN3fIc4ZlbOcNLGJ7EfEQeWAZWNGoVn8JuZgzciE6666V92O8N3WM96dYTwnvTJWwXYIt3Lab&#10;eNejgORJf4hO7jFpGKS0jdeS97wdZwzXduJdbx84cIaBflzze3DtfwP3AGl8i6IN7w214FuYl/Et&#10;zLh3z23w5nF/kEccq0DB+i2CEr6VQdR5m/rbBrXaedlbdK9406hvBHV3uu94l9wxxBRuT7jdkkPx&#10;E92W0zrvPtowC+CLlZAl3Pvw+55hjnBdDcgxv3EpfqKzLlUlx7yWxr1J5I25Gw/4L4NHvudRu9w4&#10;4pvQMYbjkPISh+i2Nl9GXls0coiFGAGi74K1ILac0UbRbdxteO/LwztgHvrtCsZLC94Fa0Ed4bg9&#10;cHca3KLbuMlZRkbLtooe5k6De9HgFt3GncYYNuFBJySvjG8ZnDYO+psc5e3FSNslHuEW3cbdgWOi&#10;w1sA5lDHPLAAVOc23y0mN3U7dzregWtLh5cBugJIfG+Ao6vC8btVxnYSNpwfcE3J4NpCpHGdSeOa&#10;k8a1yMX1ac995OHbKYj5Cc4Z+K2A69m4+wJj5RjfuSnh3FKv8FKwasY1z3WT6hS/Gw4q2Ick9irY&#10;Cc4DcXV2j/jtKnH9Emz1uMaWvMfOMXAIFL0V5wWw7T11tvA75rm34TzxCs4SznUf41z3LZzrbiOe&#10;WxjDNzFux7wb7rs4Fw0h5/3esvuWt4Fz0h7Oh6foi2bkKllBKySRwnU1+u50B3LYaoxJ0e390oo6&#10;iGQFZT083nvAPWtwi07uWveob+F88g6O+2Eco+95V90P8M7fbe/EIWbwfcEyDiCJfdgP8HvvCDjF&#10;NaIZ5a4iJ93ICd7zRF++gfPnG8hTB86hHKMydiSWcMzLiHnXiFl0Wz6+5+1iDO0BRXdZYw9yN3J8&#10;PQP3msEtuo37mbfmPkPfPsO16QxrEe51cB8Y3KLbuQ/AeQScuOsaR5AHEe7n4OY5RnInuo17HcfV&#10;M28VWMNxRawCyxHubXAXDG7RbdxbyO1z5Ps5cr0FuQ192ytU5TbfAyc3dRv3Ns4FWzh/beGcuQ1Z&#10;RpX3wMF17j3wim7j3sU1fRdjcBfH7AugiO0ibOEx+AJc5jgR3c69AV6iAO5NYAOIjhPhkr4U3cZd&#10;BE8R/VdE/+E8BV5iNTiWhCPcjkO0g9+LlLpEt9eF75HhWC3ifHyogffmcfyGuY/Bbfat6DbuY/Tt&#10;IfqU7ThE/x5jm7YwdwncE0bcotu58f00XD8YawnnnBK2SziXVeM+d3+NuqjbuEsYJ8cauK/GuKFO&#10;hLkT6vw78qLbuOvUCLjGgQlc6264CTUKRN+R5zXNPJeLbuOuV7PgxH0rYq3Hb+64ug/MRuJuAfek&#10;kW/RbdwJhft8jVnEy9+kxGSEOwlu8xuXotu5s+Ac0HloQS6S2E6qvqrc5vcayE2d3NgM/uT3DO+1&#10;k8hxi8bZd1XN9tYuN4kYJoAbkTjSKJQy8ic646j1W6ZNXQVXp26Xp7rxu74TSEW4PXCPGNyi27lH&#10;wTuuY22D9DCmPIyz8HhlnAMGt+jkxq7gz8xfGv3hqZyGnFcYE38P2Mvl0L5BYKBqHK+avw7kqkPh&#10;vgf3hmmVrKA1OCdKH4Tb3IVYu402i87Ya/VVB8ZeWmV17B16HiaLuZjuSDv6wH1i/L4W3cbdg3va&#10;Ltzbsh09mOvpw3afOol8p4FcGSNu0e3cGcTZWY4V8fZhuw9zSeGc9IPbvAcV3cbdh/z3YQyTr1/j&#10;KmT0e6vD4N4xciI6uWvNJV5TmHPA/NeY2sD8/yZQAHacAdzr9+P+n/kZwtzYMLZpD7dnCHVeMnIl&#10;uq09/ch/P8YR2zAADGF7CP0R5mb8Fwxu0W3cQ+jTMi5pzmHowwrzJ8hBDODvpAQwBu4jI1ei27iv&#10;6TycIA8X3GvAGMbTGGxh7glw5w1u0cmNXcGfeayPYx1mTD0F1oLfVoxpAzy2cjdRZgJlJ7i2A+YY&#10;IG0cR/l9Iw7RyVfr+BvD77wx9DXbNa5xALkf4WabzPkt0cndC8iftBFh1N3E+BnHuCLfTY09xE3s&#10;VFCI1DODeu4bbRCd9dQa0/ew5vVATQOTWL+acmawPaPuY473IeqZB/LYXsD61ry2h/N2C3Uy73LO&#10;FZ111srbLRw/Ezh+JvRcMueTN4GNqu1ZMbjZHuo27in8fr6FfibfFMbHjMZKhPsBuOYNbtHJ3QvI&#10;n9kn95CDO8jFHawB3EFeZjCWZvSc+GPkbxGYj9TzCPWMGvWIbmvDA6wlPsC8O/tkTk1gPfEGMBrh&#10;ngO32d+i27jn0K8PNObB/bCC+xHuJXBPG3GLbuN+hHWCOYynOYyfR8ACtpcwnsJjZgHc/L8bZMyI&#10;bufOgXNE52EBuVjANtaMItx5cGcNbtFt3EsqC64BzbekBp08tvOwheNmDiYNbtHJjV3Bn4wZ3tct&#10;oQ/LOPs/Z8xc9galzua3UQXKTaGcQDjOy3B8bKs51kRnfLWOxSV1HfXc0DHmMdby2M5XGWur4L5q&#10;tF10G/eyyoCrU+dyGfl8gjWlVawtheN+Am5zPIhu585hXWoEGAUvMQJEx8M6uAeMuEW3cWOtEFyD&#10;mm9Vr4ENYh1sIBL3FrgvGdyi27jXVTNy0KrzsAG5BX0LzwqEc7IB7m6DW3Q795uIk8g6GxpvQnZH&#10;uHfBfRI7O/5Et3FvqdPYlrqgY91SLtYGLzi7eL4hHHcB3BkjbtHt3BnwEp3gJTIaYW7G2Wpwi07u&#10;Wte3AnJcwPMYZVyFjGIXtl347MI3XOce6nwZO8uV6Kyz1jG1p17GmBtiL8DLSK6OwL1ncItu4y6q&#10;PXDuAy9jReBQHcSOYAvHXQS3OTZFt3NfcvYwHvewBlzUaIaMjk3GeRo7y4noNu5DjJ9DjBnyHWL8&#10;HGH7CLZw3Kfgfmpwi27jPlJryMGmzkNJ7cRK2D5VTyPcJXCbfSm6nfsleE80SpBlRPuSz1mYfSm6&#10;jbve30Oc++B8CfkyVo91f9rCOXHBnY+d5Vt0O/djcK7oPNT7T2OuvwLkq3IXQtzUbdyuX0CcOzpW&#10;F/G62KYtHDe/lbdocItu517UcTJWIqGxGOFuBrc5TkS3cSf8NXBu6lgTkM3+j4DoOEmC+6ERt+g2&#10;7mb/IWKdBxbB+Uksie0kbOGckGslxE3dzr2i42SsyQArEW4+6zFtcItu427zZ8F5V8fahmebUthO&#10;+dNVuc2+JDd1O/dirA39l8TYa/MfgzcPRPtS4pT7QdHJrQD5M++r0oixjA+DZ13SiGmyElOvFIKU&#10;cg62U3ie6wzTuq1sr4lwn5HXHA+i29qeRv+nMA7Y3rTGJ5DR8dAF7uuIWdouuo07498A1/vAJJ4R&#10;It6PdfnXI31GrtkQN3Ubdxf6P6NxX0vqXRgj4Zz0gXvE4Bbdzj0CrlEdK+PtxnafPxLh7ga3OY5F&#10;J3cvIH9mv3YjRoKxynZZTkMvI9yGftQzaLRBdFsb+vxBxPx1jX7IfuhEmHsI3N0Gt+g27gH/TXBl&#10;Nd+Q/3ZsCNtDeB4xzJ0D968Y3KKTu1eSA2nmJ+d3xgTkFOSwXUZncBwJn9TbDS5UF3xT9bc+V1f3&#10;G9C/C/mvkJ8HLgI/6zdVfw9lbwP/n99UjfW+duGLqINx8tunEHX4fZb4Su9r2kb9bWCMG5W/BbTv&#10;v0WBZHv/B9Kv+1PDevurZ4q5fWY1t74EhTGwb74GeQVIAGz753rL+6DW/TzwBW7gLwFw+38BAAD/&#10;/wMAUEsBAi0AFAAGAAgAAAAhAKbmUfsMAQAAFQIAABMAAAAAAAAAAAAAAAAAAAAAAFtDb250ZW50&#10;X1R5cGVzXS54bWxQSwECLQAUAAYACAAAACEAOP0h/9YAAACUAQAACwAAAAAAAAAAAAAAAAA9AQAA&#10;X3JlbHMvLnJlbHNQSwECLQAUAAYACAAAACEAFozf1pYEAABrDQAADgAAAAAAAAAAAAAAAAA8AgAA&#10;ZHJzL2Uyb0RvYy54bWxQSwECLQAUAAYACAAAACEAf0Iy4sMAAAClAQAAGQAAAAAAAAAAAAAAAAD+&#10;BgAAZHJzL19yZWxzL2Uyb0RvYy54bWwucmVsc1BLAQItABQABgAIAAAAIQBO2KgT4AAAAAoBAAAP&#10;AAAAAAAAAAAAAAAAAPgHAABkcnMvZG93bnJldi54bWxQSwECLQAUAAYACAAAACEA8yG9Ux2GAACY&#10;3QEAFAAAAAAAAAAAAAAAAAAFCQAAZHJzL21lZGlhL2ltYWdlMS5lbWZQSwECLQAUAAYACAAAACEA&#10;6Y8z7b7zAQB84gQAFAAAAAAAAAAAAAAAAABUjwAAZHJzL21lZGlhL2ltYWdlMi5lbWZQSwUGAAAA&#10;AAcABwC+AQAARIMCAAAA&#10;">
              <v:rect id="Rechteck 15" o:spid="_x0000_s1027" style="position:absolute;left:28822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85xwAAAOAAAAAPAAAAZHJzL2Rvd25yZXYueG1sRI/BasJA&#10;EIbvBd9hGaG3ZmOxUmI2ErSWeqwplN7G7JhEs7Mhu43x7bsFwcsww8//DV+6Gk0rBupdY1nBLIpB&#10;EJdWN1wp+Cq2T68gnEfW2FomBVdysMomDykm2l74k4a9r0SAsEtQQe19l0jpypoMush2xCE72t6g&#10;D2dfSd3jJcBNK5/jeCENNhw+1NjRuqbyvP81Ctxh2BXXLv8+/bjykL+xKea7d6Uep+NmGUa+BOFp&#10;9PfGDfGhg8ML/AuFBWT2BwAA//8DAFBLAQItABQABgAIAAAAIQDb4fbL7gAAAIUBAAATAAAAAAAA&#10;AAAAAAAAAAAAAABbQ29udGVudF9UeXBlc10ueG1sUEsBAi0AFAAGAAgAAAAhAFr0LFu/AAAAFQEA&#10;AAsAAAAAAAAAAAAAAAAAHwEAAF9yZWxzLy5yZWxzUEsBAi0AFAAGAAgAAAAhADLYDznHAAAA4AAA&#10;AA8AAAAAAAAAAAAAAAAABwIAAGRycy9kb3ducmV2LnhtbFBLBQYAAAAAAwADALcAAAD7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" o:spid="_x0000_s1028" type="#_x0000_t75" style="position:absolute;left:19785;top:3582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MvxwAAAOAAAAAPAAAAZHJzL2Rvd25yZXYueG1sRI/disIw&#10;EEbvBd8hjLA3oqm6iFaj+IOweyFo9QGGZmyrzaQ0WVvffrOw4M0ww8d3hrNct6YUT6pdYVnBaBiB&#10;IE6tLjhTcL0cBjMQziNrLC2Tghc5WK+6nSXG2jZ8pmfiMxEg7GJUkHtfxVK6NCeDbmgr4pDdbG3Q&#10;h7POpK6xCXBTynEUTaXBgsOHHCva5ZQ+kh+jIOnPU3+aJJ8N2aM+fY8u23N7V+qj1+4XYWwWIDy1&#10;/t34R3zp4DCFP6GwgFz9AgAA//8DAFBLAQItABQABgAIAAAAIQDb4fbL7gAAAIUBAAATAAAAAAAA&#10;AAAAAAAAAAAAAABbQ29udGVudF9UeXBlc10ueG1sUEsBAi0AFAAGAAgAAAAhAFr0LFu/AAAAFQEA&#10;AAsAAAAAAAAAAAAAAAAAHwEAAF9yZWxzLy5yZWxzUEsBAi0AFAAGAAgAAAAhAJOLQy/HAAAA4AAA&#10;AA8AAAAAAAAAAAAAAAAABwIAAGRycy9kb3ducmV2LnhtbFBLBQYAAAAAAwADALcAAAD7AgAAAAA=&#10;">
                <v:imagedata r:id="rId3" o:title=""/>
              </v:shape>
              <v:shape id="Grafik 17" o:spid="_x0000_s1029" type="#_x0000_t75" style="position:absolute;top:7058;width:1835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2YwwAAAOAAAAAPAAAAZHJzL2Rvd25yZXYueG1sRI/BisIw&#10;EIbvC/sOYRa8rel6UGmNIhahV1u9D820KTaT0mRrfXsjLOxlmOHn/4Zvd5htLyYafedYwc8yAUFc&#10;O91xq+Banb+3IHxA1tg7JgVP8nDYf37sMNXuwReaytCKCGGfogITwpBK6WtDFv3SDcQxa9xoMcRz&#10;bKUe8RHhtperJFlLix3HDwYHOhmq7+WvVSCL3BZlFTqqnrfztjFNfrtPSi2+5jyL45iBCDSH/8Yf&#10;otDRYQNvobiA3L8AAAD//wMAUEsBAi0AFAAGAAgAAAAhANvh9svuAAAAhQEAABMAAAAAAAAAAAAA&#10;AAAAAAAAAFtDb250ZW50X1R5cGVzXS54bWxQSwECLQAUAAYACAAAACEAWvQsW78AAAAVAQAACwAA&#10;AAAAAAAAAAAAAAAfAQAAX3JlbHMvLnJlbHNQSwECLQAUAAYACAAAACEA6HV9mMMAAADgAAAADwAA&#10;AAAAAAAAAAAAAAAHAgAAZHJzL2Rvd25yZXYueG1sUEsFBgAAAAADAAMAtwAAAPc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05AC"/>
    <w:multiLevelType w:val="multilevel"/>
    <w:tmpl w:val="E72E52CA"/>
    <w:lvl w:ilvl="0">
      <w:start w:val="1"/>
      <w:numFmt w:val="bullet"/>
      <w:lvlText w:val="‒"/>
      <w:lvlJc w:val="left"/>
      <w:pPr>
        <w:ind w:left="284" w:hanging="284"/>
      </w:pPr>
      <w:rPr>
        <w:rFonts w:ascii="Calibri" w:hAnsi="Calibri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98A7877"/>
    <w:multiLevelType w:val="multilevel"/>
    <w:tmpl w:val="14FC64F4"/>
    <w:lvl w:ilvl="0">
      <w:start w:val="1"/>
      <w:numFmt w:val="decimal"/>
      <w:pStyle w:val="Dokumentbezeichnung"/>
      <w:lvlText w:val="%1"/>
      <w:lvlJc w:val="left"/>
      <w:pPr>
        <w:ind w:left="851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1832E05"/>
    <w:multiLevelType w:val="hybridMultilevel"/>
    <w:tmpl w:val="ED0A39C8"/>
    <w:lvl w:ilvl="0" w:tplc="609E22DC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6FD"/>
    <w:multiLevelType w:val="multilevel"/>
    <w:tmpl w:val="360E07CE"/>
    <w:lvl w:ilvl="0">
      <w:start w:val="1"/>
      <w:numFmt w:val="decimal"/>
      <w:pStyle w:val="berschrift1nummerier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tabs>
          <w:tab w:val="num" w:pos="425"/>
        </w:tabs>
        <w:ind w:left="284" w:hanging="284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tabs>
          <w:tab w:val="num" w:pos="851"/>
        </w:tabs>
        <w:ind w:left="709" w:hanging="425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tabs>
          <w:tab w:val="num" w:pos="1559"/>
        </w:tabs>
        <w:ind w:left="1276" w:hanging="567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284" w:hanging="284"/>
      </w:pPr>
      <w:rPr>
        <w:rFonts w:hint="default"/>
      </w:rPr>
    </w:lvl>
  </w:abstractNum>
  <w:abstractNum w:abstractNumId="19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B117D2"/>
    <w:multiLevelType w:val="hybridMultilevel"/>
    <w:tmpl w:val="BD6C65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E06DE1"/>
    <w:multiLevelType w:val="multilevel"/>
    <w:tmpl w:val="D012E9A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899024">
    <w:abstractNumId w:val="9"/>
  </w:num>
  <w:num w:numId="2" w16cid:durableId="643706153">
    <w:abstractNumId w:val="7"/>
  </w:num>
  <w:num w:numId="3" w16cid:durableId="1852522051">
    <w:abstractNumId w:val="6"/>
  </w:num>
  <w:num w:numId="4" w16cid:durableId="134028644">
    <w:abstractNumId w:val="5"/>
  </w:num>
  <w:num w:numId="5" w16cid:durableId="535041779">
    <w:abstractNumId w:val="4"/>
  </w:num>
  <w:num w:numId="6" w16cid:durableId="1655377340">
    <w:abstractNumId w:val="8"/>
  </w:num>
  <w:num w:numId="7" w16cid:durableId="1857574880">
    <w:abstractNumId w:val="3"/>
  </w:num>
  <w:num w:numId="8" w16cid:durableId="1623537214">
    <w:abstractNumId w:val="2"/>
  </w:num>
  <w:num w:numId="9" w16cid:durableId="1665157801">
    <w:abstractNumId w:val="1"/>
  </w:num>
  <w:num w:numId="10" w16cid:durableId="417287004">
    <w:abstractNumId w:val="0"/>
  </w:num>
  <w:num w:numId="11" w16cid:durableId="1450202412">
    <w:abstractNumId w:val="26"/>
  </w:num>
  <w:num w:numId="12" w16cid:durableId="1626082212">
    <w:abstractNumId w:val="19"/>
  </w:num>
  <w:num w:numId="13" w16cid:durableId="1383943425">
    <w:abstractNumId w:val="16"/>
  </w:num>
  <w:num w:numId="14" w16cid:durableId="368650405">
    <w:abstractNumId w:val="28"/>
  </w:num>
  <w:num w:numId="15" w16cid:durableId="1702827488">
    <w:abstractNumId w:val="27"/>
  </w:num>
  <w:num w:numId="16" w16cid:durableId="714429051">
    <w:abstractNumId w:val="12"/>
  </w:num>
  <w:num w:numId="17" w16cid:durableId="1826240890">
    <w:abstractNumId w:val="17"/>
  </w:num>
  <w:num w:numId="18" w16cid:durableId="11914583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94260680">
    <w:abstractNumId w:val="25"/>
  </w:num>
  <w:num w:numId="20" w16cid:durableId="519661895">
    <w:abstractNumId w:val="15"/>
  </w:num>
  <w:num w:numId="21" w16cid:durableId="1989750537">
    <w:abstractNumId w:val="23"/>
  </w:num>
  <w:num w:numId="22" w16cid:durableId="404764783">
    <w:abstractNumId w:val="22"/>
  </w:num>
  <w:num w:numId="23" w16cid:durableId="746806811">
    <w:abstractNumId w:val="13"/>
  </w:num>
  <w:num w:numId="24" w16cid:durableId="1534221752">
    <w:abstractNumId w:val="18"/>
  </w:num>
  <w:num w:numId="25" w16cid:durableId="2106224389">
    <w:abstractNumId w:val="24"/>
  </w:num>
  <w:num w:numId="26" w16cid:durableId="733554141">
    <w:abstractNumId w:val="20"/>
  </w:num>
  <w:num w:numId="27" w16cid:durableId="2076662106">
    <w:abstractNumId w:val="14"/>
  </w:num>
  <w:num w:numId="28" w16cid:durableId="1884712993">
    <w:abstractNumId w:val="11"/>
  </w:num>
  <w:num w:numId="29" w16cid:durableId="428232193">
    <w:abstractNumId w:val="21"/>
  </w:num>
  <w:num w:numId="30" w16cid:durableId="2109304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4096" w:nlCheck="1" w:checkStyle="0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54"/>
    <w:rsid w:val="00002978"/>
    <w:rsid w:val="0001010F"/>
    <w:rsid w:val="00025CEC"/>
    <w:rsid w:val="000266B7"/>
    <w:rsid w:val="00027515"/>
    <w:rsid w:val="00032B92"/>
    <w:rsid w:val="000409C8"/>
    <w:rsid w:val="00041700"/>
    <w:rsid w:val="00063BC2"/>
    <w:rsid w:val="000701F1"/>
    <w:rsid w:val="00071780"/>
    <w:rsid w:val="000803EB"/>
    <w:rsid w:val="00090380"/>
    <w:rsid w:val="00096E8E"/>
    <w:rsid w:val="000A1884"/>
    <w:rsid w:val="000A24EC"/>
    <w:rsid w:val="000B0BCD"/>
    <w:rsid w:val="000B183F"/>
    <w:rsid w:val="000B595D"/>
    <w:rsid w:val="000C49C1"/>
    <w:rsid w:val="000D1743"/>
    <w:rsid w:val="000D1BB6"/>
    <w:rsid w:val="000E7543"/>
    <w:rsid w:val="000E756F"/>
    <w:rsid w:val="000F1CE0"/>
    <w:rsid w:val="000F1D2B"/>
    <w:rsid w:val="0010021F"/>
    <w:rsid w:val="00102345"/>
    <w:rsid w:val="00106688"/>
    <w:rsid w:val="00107F09"/>
    <w:rsid w:val="001134C7"/>
    <w:rsid w:val="00113CB8"/>
    <w:rsid w:val="0012151C"/>
    <w:rsid w:val="00127BBA"/>
    <w:rsid w:val="00133CFB"/>
    <w:rsid w:val="001375AB"/>
    <w:rsid w:val="00144122"/>
    <w:rsid w:val="001514C0"/>
    <w:rsid w:val="00154677"/>
    <w:rsid w:val="00157ECA"/>
    <w:rsid w:val="0016774B"/>
    <w:rsid w:val="00167916"/>
    <w:rsid w:val="00171870"/>
    <w:rsid w:val="001A3606"/>
    <w:rsid w:val="001A43BD"/>
    <w:rsid w:val="001A5172"/>
    <w:rsid w:val="001E73F4"/>
    <w:rsid w:val="001F4A7E"/>
    <w:rsid w:val="001F4B8C"/>
    <w:rsid w:val="001F4F9B"/>
    <w:rsid w:val="0022685B"/>
    <w:rsid w:val="0023018C"/>
    <w:rsid w:val="0023205B"/>
    <w:rsid w:val="002466D7"/>
    <w:rsid w:val="00247905"/>
    <w:rsid w:val="00253ECD"/>
    <w:rsid w:val="0025644A"/>
    <w:rsid w:val="00267F71"/>
    <w:rsid w:val="002726D9"/>
    <w:rsid w:val="00273EBC"/>
    <w:rsid w:val="00283995"/>
    <w:rsid w:val="00290E37"/>
    <w:rsid w:val="002914D9"/>
    <w:rsid w:val="00292375"/>
    <w:rsid w:val="002B10B4"/>
    <w:rsid w:val="002B551B"/>
    <w:rsid w:val="002C091E"/>
    <w:rsid w:val="002C163B"/>
    <w:rsid w:val="002D272F"/>
    <w:rsid w:val="002D38AE"/>
    <w:rsid w:val="002D709C"/>
    <w:rsid w:val="002F06AA"/>
    <w:rsid w:val="002F68A2"/>
    <w:rsid w:val="0030245A"/>
    <w:rsid w:val="00303B73"/>
    <w:rsid w:val="0032330D"/>
    <w:rsid w:val="00333A1B"/>
    <w:rsid w:val="00347A62"/>
    <w:rsid w:val="003514EE"/>
    <w:rsid w:val="0035576B"/>
    <w:rsid w:val="00363671"/>
    <w:rsid w:val="00364EE3"/>
    <w:rsid w:val="00371E1F"/>
    <w:rsid w:val="003757E4"/>
    <w:rsid w:val="00375834"/>
    <w:rsid w:val="0039124E"/>
    <w:rsid w:val="003C3AED"/>
    <w:rsid w:val="003C3D32"/>
    <w:rsid w:val="003D0FAA"/>
    <w:rsid w:val="003F1A56"/>
    <w:rsid w:val="00405BD4"/>
    <w:rsid w:val="0042454D"/>
    <w:rsid w:val="00435C1F"/>
    <w:rsid w:val="00444695"/>
    <w:rsid w:val="00452D49"/>
    <w:rsid w:val="00471D34"/>
    <w:rsid w:val="00480603"/>
    <w:rsid w:val="00486DBB"/>
    <w:rsid w:val="00494FD7"/>
    <w:rsid w:val="00495F83"/>
    <w:rsid w:val="004A039B"/>
    <w:rsid w:val="004B0FDB"/>
    <w:rsid w:val="004B3225"/>
    <w:rsid w:val="004C1329"/>
    <w:rsid w:val="004C2D3E"/>
    <w:rsid w:val="004C3880"/>
    <w:rsid w:val="004D0F2F"/>
    <w:rsid w:val="004D179F"/>
    <w:rsid w:val="004D5B31"/>
    <w:rsid w:val="004E0E33"/>
    <w:rsid w:val="004E4F78"/>
    <w:rsid w:val="004F22CB"/>
    <w:rsid w:val="00500294"/>
    <w:rsid w:val="00526C93"/>
    <w:rsid w:val="005339AE"/>
    <w:rsid w:val="00535EA2"/>
    <w:rsid w:val="00537410"/>
    <w:rsid w:val="00543061"/>
    <w:rsid w:val="00550787"/>
    <w:rsid w:val="00554D4C"/>
    <w:rsid w:val="00562128"/>
    <w:rsid w:val="00563834"/>
    <w:rsid w:val="00576439"/>
    <w:rsid w:val="00591832"/>
    <w:rsid w:val="00592841"/>
    <w:rsid w:val="005964C1"/>
    <w:rsid w:val="005A01DC"/>
    <w:rsid w:val="005A2F1C"/>
    <w:rsid w:val="005A357F"/>
    <w:rsid w:val="005A7BE5"/>
    <w:rsid w:val="005B4DEC"/>
    <w:rsid w:val="005B6FD0"/>
    <w:rsid w:val="005C6148"/>
    <w:rsid w:val="005C61A5"/>
    <w:rsid w:val="005C7189"/>
    <w:rsid w:val="006001E8"/>
    <w:rsid w:val="006044D5"/>
    <w:rsid w:val="00606554"/>
    <w:rsid w:val="00622481"/>
    <w:rsid w:val="00622FDC"/>
    <w:rsid w:val="00625020"/>
    <w:rsid w:val="0063463C"/>
    <w:rsid w:val="00642F26"/>
    <w:rsid w:val="00647B77"/>
    <w:rsid w:val="00650B3D"/>
    <w:rsid w:val="0065274C"/>
    <w:rsid w:val="00661A71"/>
    <w:rsid w:val="00667272"/>
    <w:rsid w:val="00671B54"/>
    <w:rsid w:val="00672E90"/>
    <w:rsid w:val="00686D14"/>
    <w:rsid w:val="00687ED7"/>
    <w:rsid w:val="006B3083"/>
    <w:rsid w:val="006C144C"/>
    <w:rsid w:val="006C62E1"/>
    <w:rsid w:val="006E0F4E"/>
    <w:rsid w:val="006E4AF1"/>
    <w:rsid w:val="006E7E5F"/>
    <w:rsid w:val="006F0345"/>
    <w:rsid w:val="006F0469"/>
    <w:rsid w:val="006F5C45"/>
    <w:rsid w:val="00700979"/>
    <w:rsid w:val="007040B6"/>
    <w:rsid w:val="00705076"/>
    <w:rsid w:val="00711147"/>
    <w:rsid w:val="007248EF"/>
    <w:rsid w:val="007277E3"/>
    <w:rsid w:val="00731A17"/>
    <w:rsid w:val="00734458"/>
    <w:rsid w:val="007419CF"/>
    <w:rsid w:val="0074241C"/>
    <w:rsid w:val="0074487E"/>
    <w:rsid w:val="00746273"/>
    <w:rsid w:val="0075366F"/>
    <w:rsid w:val="007721BF"/>
    <w:rsid w:val="00774B5D"/>
    <w:rsid w:val="00774E70"/>
    <w:rsid w:val="0078181E"/>
    <w:rsid w:val="00783E8E"/>
    <w:rsid w:val="00796CEE"/>
    <w:rsid w:val="00797534"/>
    <w:rsid w:val="007A4664"/>
    <w:rsid w:val="007B5396"/>
    <w:rsid w:val="007C0B2A"/>
    <w:rsid w:val="007E0460"/>
    <w:rsid w:val="00826B2D"/>
    <w:rsid w:val="00833960"/>
    <w:rsid w:val="00833CB5"/>
    <w:rsid w:val="00841B44"/>
    <w:rsid w:val="00844B72"/>
    <w:rsid w:val="00853121"/>
    <w:rsid w:val="0085454F"/>
    <w:rsid w:val="00855F17"/>
    <w:rsid w:val="00857D8A"/>
    <w:rsid w:val="00864855"/>
    <w:rsid w:val="00870017"/>
    <w:rsid w:val="00874E49"/>
    <w:rsid w:val="00876898"/>
    <w:rsid w:val="00883CC4"/>
    <w:rsid w:val="008A286B"/>
    <w:rsid w:val="009235A2"/>
    <w:rsid w:val="0093619F"/>
    <w:rsid w:val="009427E5"/>
    <w:rsid w:val="009454B7"/>
    <w:rsid w:val="009613D8"/>
    <w:rsid w:val="00961E8E"/>
    <w:rsid w:val="00974275"/>
    <w:rsid w:val="009804FC"/>
    <w:rsid w:val="0098474B"/>
    <w:rsid w:val="00995CBA"/>
    <w:rsid w:val="0099678C"/>
    <w:rsid w:val="009B030C"/>
    <w:rsid w:val="009B0C96"/>
    <w:rsid w:val="009C222B"/>
    <w:rsid w:val="009C67A8"/>
    <w:rsid w:val="009D201B"/>
    <w:rsid w:val="009D5D9C"/>
    <w:rsid w:val="009E2171"/>
    <w:rsid w:val="009F3E6A"/>
    <w:rsid w:val="00A02378"/>
    <w:rsid w:val="00A06F53"/>
    <w:rsid w:val="00A211F7"/>
    <w:rsid w:val="00A43EDD"/>
    <w:rsid w:val="00A5451D"/>
    <w:rsid w:val="00A5539F"/>
    <w:rsid w:val="00A55C83"/>
    <w:rsid w:val="00A573F1"/>
    <w:rsid w:val="00A57815"/>
    <w:rsid w:val="00A62F82"/>
    <w:rsid w:val="00A62FAD"/>
    <w:rsid w:val="00A70CDC"/>
    <w:rsid w:val="00A7133D"/>
    <w:rsid w:val="00A7788C"/>
    <w:rsid w:val="00A86DCA"/>
    <w:rsid w:val="00A960B8"/>
    <w:rsid w:val="00AA5DDC"/>
    <w:rsid w:val="00AB605E"/>
    <w:rsid w:val="00AC0DF9"/>
    <w:rsid w:val="00AC2D5B"/>
    <w:rsid w:val="00AC3C0A"/>
    <w:rsid w:val="00AD36B2"/>
    <w:rsid w:val="00AD5C8F"/>
    <w:rsid w:val="00AE6EB7"/>
    <w:rsid w:val="00AF47AE"/>
    <w:rsid w:val="00AF7CA8"/>
    <w:rsid w:val="00B05554"/>
    <w:rsid w:val="00B11A9B"/>
    <w:rsid w:val="00B24B2A"/>
    <w:rsid w:val="00B32881"/>
    <w:rsid w:val="00B32ABB"/>
    <w:rsid w:val="00B41FD3"/>
    <w:rsid w:val="00B426D3"/>
    <w:rsid w:val="00B431DE"/>
    <w:rsid w:val="00B452C0"/>
    <w:rsid w:val="00B622CF"/>
    <w:rsid w:val="00B70D03"/>
    <w:rsid w:val="00B803E7"/>
    <w:rsid w:val="00B82E14"/>
    <w:rsid w:val="00B97484"/>
    <w:rsid w:val="00BA2B5A"/>
    <w:rsid w:val="00BA4DDE"/>
    <w:rsid w:val="00BB0EB7"/>
    <w:rsid w:val="00BB1DA6"/>
    <w:rsid w:val="00BB206A"/>
    <w:rsid w:val="00BB4CF6"/>
    <w:rsid w:val="00BC239C"/>
    <w:rsid w:val="00BC279F"/>
    <w:rsid w:val="00BC655F"/>
    <w:rsid w:val="00BD09F9"/>
    <w:rsid w:val="00BD14B0"/>
    <w:rsid w:val="00BD163C"/>
    <w:rsid w:val="00BE1E62"/>
    <w:rsid w:val="00BF52B2"/>
    <w:rsid w:val="00BF7052"/>
    <w:rsid w:val="00C05FAB"/>
    <w:rsid w:val="00C12431"/>
    <w:rsid w:val="00C25656"/>
    <w:rsid w:val="00C30C28"/>
    <w:rsid w:val="00C3674D"/>
    <w:rsid w:val="00C43EDE"/>
    <w:rsid w:val="00C51D2F"/>
    <w:rsid w:val="00C60AC3"/>
    <w:rsid w:val="00C73727"/>
    <w:rsid w:val="00C7705A"/>
    <w:rsid w:val="00CA348A"/>
    <w:rsid w:val="00CA5EF8"/>
    <w:rsid w:val="00CB2CE6"/>
    <w:rsid w:val="00CC06EF"/>
    <w:rsid w:val="00CD0374"/>
    <w:rsid w:val="00CF08BB"/>
    <w:rsid w:val="00CF1E53"/>
    <w:rsid w:val="00D00E26"/>
    <w:rsid w:val="00D05E42"/>
    <w:rsid w:val="00D1389A"/>
    <w:rsid w:val="00D13DAC"/>
    <w:rsid w:val="00D30E68"/>
    <w:rsid w:val="00D31037"/>
    <w:rsid w:val="00D36D26"/>
    <w:rsid w:val="00D57397"/>
    <w:rsid w:val="00D61996"/>
    <w:rsid w:val="00D654CD"/>
    <w:rsid w:val="00D6722C"/>
    <w:rsid w:val="00D678C7"/>
    <w:rsid w:val="00D8261A"/>
    <w:rsid w:val="00D903AC"/>
    <w:rsid w:val="00D9415C"/>
    <w:rsid w:val="00D9553C"/>
    <w:rsid w:val="00DA469E"/>
    <w:rsid w:val="00DA716B"/>
    <w:rsid w:val="00DB45F8"/>
    <w:rsid w:val="00DB7675"/>
    <w:rsid w:val="00E201E4"/>
    <w:rsid w:val="00E25DCD"/>
    <w:rsid w:val="00E269E1"/>
    <w:rsid w:val="00E326FF"/>
    <w:rsid w:val="00E414A0"/>
    <w:rsid w:val="00E45F13"/>
    <w:rsid w:val="00E50336"/>
    <w:rsid w:val="00E510BC"/>
    <w:rsid w:val="00E52BA4"/>
    <w:rsid w:val="00E61256"/>
    <w:rsid w:val="00E62EFE"/>
    <w:rsid w:val="00E73CB2"/>
    <w:rsid w:val="00E839BA"/>
    <w:rsid w:val="00E8428A"/>
    <w:rsid w:val="00E957E0"/>
    <w:rsid w:val="00E97F7D"/>
    <w:rsid w:val="00EA59B8"/>
    <w:rsid w:val="00EA5A01"/>
    <w:rsid w:val="00EC2DF9"/>
    <w:rsid w:val="00EC7E47"/>
    <w:rsid w:val="00EE6E36"/>
    <w:rsid w:val="00F016BC"/>
    <w:rsid w:val="00F0660B"/>
    <w:rsid w:val="00F10070"/>
    <w:rsid w:val="00F123AE"/>
    <w:rsid w:val="00F13EB2"/>
    <w:rsid w:val="00F16C91"/>
    <w:rsid w:val="00F20962"/>
    <w:rsid w:val="00F26721"/>
    <w:rsid w:val="00F32B93"/>
    <w:rsid w:val="00F4001A"/>
    <w:rsid w:val="00F45CDD"/>
    <w:rsid w:val="00F5551A"/>
    <w:rsid w:val="00F56AAB"/>
    <w:rsid w:val="00F600C7"/>
    <w:rsid w:val="00F678C8"/>
    <w:rsid w:val="00F73331"/>
    <w:rsid w:val="00F80F12"/>
    <w:rsid w:val="00F87174"/>
    <w:rsid w:val="00F91D37"/>
    <w:rsid w:val="00F91DEC"/>
    <w:rsid w:val="00F93538"/>
    <w:rsid w:val="00F9610D"/>
    <w:rsid w:val="00FB657F"/>
    <w:rsid w:val="00FD4BB0"/>
    <w:rsid w:val="00FE3BC9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3E0BFD2"/>
  <w15:docId w15:val="{42564F72-6B36-904A-A99D-A4EDE127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99" w:unhideWhenUsed="1"/>
    <w:lsdException w:name="annotation text" w:semiHidden="1"/>
    <w:lsdException w:name="header" w:semiHidden="1" w:uiPriority="99" w:unhideWhenUsed="1"/>
    <w:lsdException w:name="footer" w:semiHidden="1" w:uiPriority="99" w:unhideWhenUsed="1"/>
    <w:lsdException w:name="index heading" w:semiHidden="1"/>
    <w:lsdException w:name="caption" w:uiPriority="35"/>
    <w:lsdException w:name="table of figures" w:semiHidden="1" w:uiPriority="99" w:unhideWhenUsed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/>
    <w:lsdException w:name="line number" w:semiHidden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99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99" w:unhideWhenUsed="1"/>
    <w:lsdException w:name="List Bullet 3" w:semiHidden="1" w:uiPriority="99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uiPriority="15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 w:unhideWhenUsed="1"/>
    <w:lsdException w:name="FollowedHyperlink" w:semiHidden="1" w:uiPriority="99" w:unhideWhenUsed="1"/>
    <w:lsdException w:name="Strong" w:semiHidden="1" w:uiPriority="1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iPriority="99" w:unhideWhenUsed="1"/>
  </w:latentStyles>
  <w:style w:type="paragraph" w:default="1" w:styleId="Standard">
    <w:name w:val="Normal"/>
    <w:qFormat/>
    <w:rsid w:val="00F80F12"/>
  </w:style>
  <w:style w:type="paragraph" w:styleId="berschrift1">
    <w:name w:val="heading 1"/>
    <w:basedOn w:val="Standard"/>
    <w:next w:val="Standard"/>
    <w:link w:val="berschrift1Zchn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rsid w:val="00BB206A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rsid w:val="00BD09F9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2B551B"/>
    <w:pPr>
      <w:keepNext/>
      <w:keepLines/>
      <w:spacing w:before="120"/>
      <w:outlineLvl w:val="3"/>
    </w:pPr>
    <w:rPr>
      <w:rFonts w:asciiTheme="majorHAnsi" w:eastAsiaTheme="majorEastAsia" w:hAnsiTheme="majorHAnsi" w:cstheme="majorBidi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93"/>
    <w:semiHidden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3"/>
    <w:semiHidden/>
    <w:rsid w:val="00F80F12"/>
  </w:style>
  <w:style w:type="paragraph" w:styleId="Fuzeile">
    <w:name w:val="footer"/>
    <w:basedOn w:val="Standard"/>
    <w:link w:val="FuzeileZchn"/>
    <w:uiPriority w:val="94"/>
    <w:semiHidden/>
    <w:rsid w:val="00797534"/>
    <w:pPr>
      <w:spacing w:line="240" w:lineRule="auto"/>
      <w:jc w:val="center"/>
    </w:pPr>
  </w:style>
  <w:style w:type="character" w:customStyle="1" w:styleId="FuzeileZchn">
    <w:name w:val="Fußzeile Zchn"/>
    <w:basedOn w:val="Absatz-Standardschriftart"/>
    <w:link w:val="Fuzeile"/>
    <w:uiPriority w:val="94"/>
    <w:semiHidden/>
    <w:rsid w:val="00F80F12"/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13DAC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1"/>
    <w:qFormat/>
    <w:rsid w:val="00650B3D"/>
    <w:pPr>
      <w:spacing w:line="240" w:lineRule="auto"/>
      <w:contextualSpacing/>
    </w:pPr>
    <w:rPr>
      <w:rFonts w:asciiTheme="majorHAnsi" w:eastAsiaTheme="majorEastAsia" w:hAnsiTheme="majorHAnsi" w:cstheme="majorBidi"/>
      <w:b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1"/>
    <w:rsid w:val="00650B3D"/>
    <w:rPr>
      <w:rFonts w:asciiTheme="majorHAnsi" w:eastAsiaTheme="majorEastAsia" w:hAnsiTheme="majorHAnsi" w:cstheme="majorBidi"/>
      <w:b/>
      <w:sz w:val="52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5A2F1C"/>
    <w:pPr>
      <w:spacing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5A2F1C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next w:val="Tabellenraster"/>
    <w:uiPriority w:val="59"/>
    <w:rsid w:val="004446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D13DAC"/>
    <w:rPr>
      <w:rFonts w:asciiTheme="majorHAnsi" w:eastAsiaTheme="majorEastAsia" w:hAnsiTheme="majorHAnsi" w:cstheme="majorBidi"/>
      <w:b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0F12"/>
    <w:rPr>
      <w:rFonts w:asciiTheme="majorHAnsi" w:eastAsiaTheme="majorEastAsia" w:hAnsiTheme="majorHAnsi" w:cstheme="majorBidi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0F12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6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99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2"/>
    <w:semiHidden/>
    <w:rsid w:val="00D6722C"/>
    <w:pPr>
      <w:numPr>
        <w:ilvl w:val="1"/>
      </w:numPr>
    </w:pPr>
    <w:rPr>
      <w:rFonts w:eastAsiaTheme="minorEastAsia"/>
      <w:sz w:val="52"/>
    </w:rPr>
  </w:style>
  <w:style w:type="character" w:customStyle="1" w:styleId="UntertitelZchn">
    <w:name w:val="Untertitel Zchn"/>
    <w:basedOn w:val="Absatz-Standardschriftart"/>
    <w:link w:val="Untertitel"/>
    <w:uiPriority w:val="12"/>
    <w:semiHidden/>
    <w:rsid w:val="00F80F12"/>
    <w:rPr>
      <w:rFonts w:eastAsiaTheme="minorEastAsia"/>
      <w:sz w:val="52"/>
    </w:rPr>
  </w:style>
  <w:style w:type="paragraph" w:styleId="Datum">
    <w:name w:val="Date"/>
    <w:basedOn w:val="Standard"/>
    <w:next w:val="Standard"/>
    <w:link w:val="DatumZchn"/>
    <w:uiPriority w:val="15"/>
    <w:semiHidden/>
    <w:rsid w:val="00F80F12"/>
    <w:pPr>
      <w:spacing w:before="20" w:after="51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F80F12"/>
  </w:style>
  <w:style w:type="paragraph" w:styleId="Funotentext">
    <w:name w:val="footnote text"/>
    <w:basedOn w:val="Standard"/>
    <w:link w:val="FunotentextZchn"/>
    <w:uiPriority w:val="79"/>
    <w:semiHidden/>
    <w:rsid w:val="00494FD7"/>
    <w:pPr>
      <w:spacing w:line="240" w:lineRule="auto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F80F12"/>
    <w:rPr>
      <w:sz w:val="16"/>
    </w:rPr>
  </w:style>
  <w:style w:type="character" w:styleId="Funotenzeichen">
    <w:name w:val="footnote reference"/>
    <w:basedOn w:val="Absatz-Standardschriftart"/>
    <w:uiPriority w:val="79"/>
    <w:semiHidden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F80F12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F80F12"/>
    <w:rPr>
      <w:sz w:val="16"/>
    </w:rPr>
  </w:style>
  <w:style w:type="character" w:styleId="Endnotenzeichen">
    <w:name w:val="endnote reference"/>
    <w:basedOn w:val="Absatz-Standardschriftart"/>
    <w:uiPriority w:val="79"/>
    <w:semiHidden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6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6"/>
    <w:semiHidden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F80F12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9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rsid w:val="00F32B93"/>
    <w:pPr>
      <w:numPr>
        <w:ilvl w:val="1"/>
        <w:numId w:val="24"/>
      </w:numPr>
    </w:pPr>
  </w:style>
  <w:style w:type="paragraph" w:customStyle="1" w:styleId="berschrift3nummeriert">
    <w:name w:val="Überschrift 3 nummeriert"/>
    <w:basedOn w:val="berschrift3"/>
    <w:next w:val="Standard"/>
    <w:uiPriority w:val="10"/>
    <w:rsid w:val="00F600C7"/>
    <w:pPr>
      <w:numPr>
        <w:ilvl w:val="2"/>
        <w:numId w:val="24"/>
      </w:numPr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F600C7"/>
    <w:pPr>
      <w:numPr>
        <w:ilvl w:val="3"/>
        <w:numId w:val="24"/>
      </w:numPr>
    </w:pPr>
  </w:style>
  <w:style w:type="paragraph" w:styleId="Verzeichnis1">
    <w:name w:val="toc 1"/>
    <w:basedOn w:val="Standard"/>
    <w:next w:val="Standard"/>
    <w:autoRedefine/>
    <w:uiPriority w:val="39"/>
    <w:semiHidden/>
    <w:rsid w:val="00F80F12"/>
    <w:pPr>
      <w:tabs>
        <w:tab w:val="right" w:leader="dot" w:pos="8647"/>
      </w:tabs>
      <w:spacing w:before="120"/>
      <w:ind w:left="567" w:hanging="567"/>
    </w:pPr>
    <w:rPr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F80F12"/>
    <w:pPr>
      <w:tabs>
        <w:tab w:val="right" w:leader="dot" w:pos="8647"/>
      </w:tabs>
      <w:ind w:left="567" w:hanging="567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semiHidden/>
    <w:rsid w:val="00F80F12"/>
    <w:pPr>
      <w:tabs>
        <w:tab w:val="right" w:leader="dot" w:pos="8647"/>
      </w:tabs>
      <w:ind w:left="567" w:hanging="567"/>
    </w:pPr>
    <w:rPr>
      <w:noProof/>
    </w:rPr>
  </w:style>
  <w:style w:type="paragraph" w:styleId="StandardWeb">
    <w:name w:val="Normal (Web)"/>
    <w:basedOn w:val="Standard"/>
    <w:uiPriority w:val="79"/>
    <w:semiHidden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80F12"/>
    <w:pPr>
      <w:tabs>
        <w:tab w:val="right" w:leader="dot" w:pos="8647"/>
      </w:tabs>
    </w:pPr>
    <w:rPr>
      <w:noProof/>
    </w:rPr>
  </w:style>
  <w:style w:type="paragraph" w:customStyle="1" w:styleId="Absenderzeile">
    <w:name w:val="Absenderzeile"/>
    <w:basedOn w:val="Standard"/>
    <w:uiPriority w:val="16"/>
    <w:semiHidden/>
    <w:rsid w:val="00874E49"/>
    <w:pPr>
      <w:pBdr>
        <w:bottom w:val="single" w:sz="6" w:space="1" w:color="auto"/>
      </w:pBdr>
    </w:pPr>
    <w:rPr>
      <w:sz w:val="12"/>
    </w:rPr>
  </w:style>
  <w:style w:type="paragraph" w:customStyle="1" w:styleId="Nummerierung1">
    <w:name w:val="Nummerierung 1"/>
    <w:basedOn w:val="Standard"/>
    <w:uiPriority w:val="7"/>
    <w:qFormat/>
    <w:rsid w:val="009804FC"/>
    <w:pPr>
      <w:numPr>
        <w:ilvl w:val="5"/>
        <w:numId w:val="24"/>
      </w:numPr>
    </w:pPr>
  </w:style>
  <w:style w:type="paragraph" w:customStyle="1" w:styleId="Nummerierung2">
    <w:name w:val="Nummerierung 2"/>
    <w:basedOn w:val="Nummerierung1"/>
    <w:uiPriority w:val="7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merierungabc">
    <w:name w:val="Nummerierung abc"/>
    <w:basedOn w:val="Listenabsatz"/>
    <w:uiPriority w:val="8"/>
    <w:qFormat/>
    <w:rsid w:val="00CF1E53"/>
    <w:pPr>
      <w:numPr>
        <w:ilvl w:val="8"/>
        <w:numId w:val="24"/>
      </w:numPr>
    </w:pPr>
  </w:style>
  <w:style w:type="paragraph" w:customStyle="1" w:styleId="Nummerierung3">
    <w:name w:val="Nummerierung 3"/>
    <w:basedOn w:val="Nummerierung2"/>
    <w:uiPriority w:val="7"/>
    <w:semiHidden/>
    <w:qFormat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5A357F"/>
    <w:pPr>
      <w:numPr>
        <w:ilvl w:val="4"/>
        <w:numId w:val="24"/>
      </w:numPr>
    </w:pPr>
  </w:style>
  <w:style w:type="paragraph" w:customStyle="1" w:styleId="Dokumentbezeichnung">
    <w:name w:val="Dokumentbezeichnung"/>
    <w:basedOn w:val="berschrift1"/>
    <w:next w:val="Standard"/>
    <w:uiPriority w:val="98"/>
    <w:semiHidden/>
    <w:rsid w:val="00283995"/>
    <w:pPr>
      <w:pageBreakBefore/>
      <w:numPr>
        <w:numId w:val="28"/>
      </w:numPr>
      <w:pBdr>
        <w:top w:val="single" w:sz="8" w:space="5" w:color="000000" w:themeColor="text1"/>
        <w:left w:val="single" w:sz="8" w:space="5" w:color="000000" w:themeColor="text1"/>
        <w:bottom w:val="single" w:sz="8" w:space="5" w:color="000000" w:themeColor="text1"/>
        <w:right w:val="single" w:sz="8" w:space="5" w:color="000000" w:themeColor="text1"/>
      </w:pBdr>
      <w:shd w:val="clear" w:color="auto" w:fill="000000" w:themeFill="text1"/>
      <w:spacing w:before="600" w:after="600"/>
      <w:ind w:right="125"/>
    </w:pPr>
    <w:rPr>
      <w:bCs w:val="0"/>
      <w:color w:val="FFFFFF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semiHidden/>
    <w:rsid w:val="00C30C28"/>
    <w:rPr>
      <w:color w:val="B9B9B9" w:themeColor="background2"/>
    </w:rPr>
  </w:style>
  <w:style w:type="paragraph" w:customStyle="1" w:styleId="ErstelltdurchVorlagenbauerchfrESAF2025">
    <w:name w:val="Erstellt durch Vorlagenbauer.ch für ESAF 2025"/>
    <w:basedOn w:val="Standard"/>
    <w:next w:val="Standard"/>
    <w:semiHidden/>
    <w:rsid w:val="00BB0EB7"/>
    <w:pPr>
      <w:shd w:val="clear" w:color="auto" w:fill="FFFFFF" w:themeFill="background1"/>
    </w:pPr>
  </w:style>
  <w:style w:type="paragraph" w:customStyle="1" w:styleId="Tabellenfolgezeile">
    <w:name w:val="Tabellenfolgezeile"/>
    <w:basedOn w:val="Standard"/>
    <w:next w:val="Standard"/>
    <w:uiPriority w:val="90"/>
    <w:semiHidden/>
    <w:qFormat/>
    <w:rsid w:val="0016774B"/>
    <w:pPr>
      <w:spacing w:line="20" w:lineRule="exact"/>
    </w:pPr>
    <w:rPr>
      <w:sz w:val="2"/>
      <w:szCs w:val="2"/>
    </w:rPr>
  </w:style>
  <w:style w:type="paragraph" w:styleId="Verzeichnis4">
    <w:name w:val="toc 4"/>
    <w:basedOn w:val="Standard"/>
    <w:next w:val="Standard"/>
    <w:autoRedefine/>
    <w:uiPriority w:val="39"/>
    <w:semiHidden/>
    <w:rsid w:val="00F80F12"/>
    <w:pPr>
      <w:tabs>
        <w:tab w:val="right" w:leader="dot" w:pos="8647"/>
      </w:tabs>
      <w:ind w:left="851" w:hanging="851"/>
    </w:pPr>
    <w:rPr>
      <w:noProof/>
    </w:rPr>
  </w:style>
  <w:style w:type="paragraph" w:styleId="Verzeichnis5">
    <w:name w:val="toc 5"/>
    <w:basedOn w:val="Standard"/>
    <w:next w:val="Standard"/>
    <w:autoRedefine/>
    <w:uiPriority w:val="39"/>
    <w:semiHidden/>
    <w:rsid w:val="00F80F12"/>
    <w:pPr>
      <w:tabs>
        <w:tab w:val="right" w:leader="dot" w:pos="8647"/>
      </w:tabs>
      <w:ind w:left="993" w:hanging="993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drea.meier@swisscom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ndra.fichte@suzuki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ko@fgg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trin.egger@esaf2025.ch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3.emf"/><Relationship Id="rId5" Type="http://schemas.openxmlformats.org/officeDocument/2006/relationships/image" Target="media/image10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-Design">
  <a:themeElements>
    <a:clrScheme name="ESAF 2025">
      <a:dk1>
        <a:sysClr val="windowText" lastClr="000000"/>
      </a:dk1>
      <a:lt1>
        <a:sysClr val="window" lastClr="FFFFFF"/>
      </a:lt1>
      <a:dk2>
        <a:srgbClr val="5F6B73"/>
      </a:dk2>
      <a:lt2>
        <a:srgbClr val="B9B9B9"/>
      </a:lt2>
      <a:accent1>
        <a:srgbClr val="EC1C24"/>
      </a:accent1>
      <a:accent2>
        <a:srgbClr val="E49624"/>
      </a:accent2>
      <a:accent3>
        <a:srgbClr val="E4D624"/>
      </a:accent3>
      <a:accent4>
        <a:srgbClr val="66C915"/>
      </a:accent4>
      <a:accent5>
        <a:srgbClr val="269FE2"/>
      </a:accent5>
      <a:accent6>
        <a:srgbClr val="6E28EC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94703a-553d-4ea0-be26-4c8929e3d603" xsi:nil="true"/>
    <lcf76f155ced4ddcb4097134ff3c332f xmlns="2d10d35c-9cc8-4b79-a569-4b44dd98f9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96BCFA9810454CB4749548D06523DF" ma:contentTypeVersion="16" ma:contentTypeDescription="Ein neues Dokument erstellen." ma:contentTypeScope="" ma:versionID="b6de76c48731d712b6f4a4ab7984feae">
  <xsd:schema xmlns:xsd="http://www.w3.org/2001/XMLSchema" xmlns:xs="http://www.w3.org/2001/XMLSchema" xmlns:p="http://schemas.microsoft.com/office/2006/metadata/properties" xmlns:ns2="aa94703a-553d-4ea0-be26-4c8929e3d603" xmlns:ns3="2d10d35c-9cc8-4b79-a569-4b44dd98f987" targetNamespace="http://schemas.microsoft.com/office/2006/metadata/properties" ma:root="true" ma:fieldsID="70702bb1b2d95a84218b24e8fd785b52" ns2:_="" ns3:_="">
    <xsd:import namespace="aa94703a-553d-4ea0-be26-4c8929e3d603"/>
    <xsd:import namespace="2d10d35c-9cc8-4b79-a569-4b44dd98f9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4703a-553d-4ea0-be26-4c8929e3d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2210e3c-db41-4324-ba44-2a599460d78e}" ma:internalName="TaxCatchAll" ma:showField="CatchAllData" ma:web="aa94703a-553d-4ea0-be26-4c8929e3d6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0d35c-9cc8-4b79-a569-4b44dd98f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dc8f343c-f45f-4655-ae3a-487d657839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0BED3-F54C-414D-A2A4-3CB9371644D5}">
  <ds:schemaRefs>
    <ds:schemaRef ds:uri="http://schemas.microsoft.com/office/2006/metadata/properties"/>
    <ds:schemaRef ds:uri="http://schemas.microsoft.com/office/infopath/2007/PartnerControls"/>
    <ds:schemaRef ds:uri="bc24777f-78b6-4f3c-a73a-d5fa08e4d537"/>
    <ds:schemaRef ds:uri="c9077d15-72ed-4fec-bcfe-3472729e9195"/>
    <ds:schemaRef ds:uri="aa94703a-553d-4ea0-be26-4c8929e3d603"/>
    <ds:schemaRef ds:uri="2d10d35c-9cc8-4b79-a569-4b44dd98f987"/>
  </ds:schemaRefs>
</ds:datastoreItem>
</file>

<file path=customXml/itemProps3.xml><?xml version="1.0" encoding="utf-8"?>
<ds:datastoreItem xmlns:ds="http://schemas.openxmlformats.org/officeDocument/2006/customXml" ds:itemID="{1B1ADCC6-E31A-497E-918B-576DBD8BA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4703a-553d-4ea0-be26-4c8929e3d603"/>
    <ds:schemaRef ds:uri="2d10d35c-9cc8-4b79-a569-4b44dd98f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3C93B-9D25-364A-A482-6B2FF067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973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erstellt durch Vorlagenbauer.ch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Katrin Egger</cp:lastModifiedBy>
  <cp:revision>10</cp:revision>
  <dcterms:created xsi:type="dcterms:W3CDTF">2022-09-08T14:21:00Z</dcterms:created>
  <dcterms:modified xsi:type="dcterms:W3CDTF">2022-09-08T19:54:00Z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0x010100DC96BCFA9810454CB4749548D06523DF</vt:lpwstr>
  </property>
  <property fmtid="{D5CDD505-2E9C-101B-9397-08002B2CF9AE}" pid="3" name="MediaServiceImageTags">
    <vt:lpwstr/>
  </property>
</Properties>
</file>